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243e" w14:textId="9112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Ақтоғай кенттік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20/386-VIII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182636,3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78472,0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87303,3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–208014,1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-25377,8мың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25377,8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25377,8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кенттік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