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7f4e" w14:textId="f717f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Аягөз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20/385-VIII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25/435-VIII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1691013,9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636870,9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32219,3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түсімдері–1021700,7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1702853,9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11840,0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11840,0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Аягөз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31/537-VIII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1691013,9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 бөлігінен түсетін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әкімдері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1021700,7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Аягөз қаласының бюджеті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№20/385-VІII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Аягөз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