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0292" w14:textId="46d0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Медеу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31 желтоқсандағы № 24/8-VIII шешімі. Күші жойылды - Абай облысы Абай аудандық мәслихатының 2025 жылғы 23 желтоқсандағы № 36/8-VIII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кодекісінің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Абай аудандық мәслихатының 16.04.2025 </w:t>
      </w:r>
      <w:r>
        <w:rPr>
          <w:rFonts w:ascii="Times New Roman"/>
          <w:b w:val="false"/>
          <w:i w:val="false"/>
          <w:color w:val="000000"/>
          <w:sz w:val="28"/>
        </w:rPr>
        <w:t>№ 26/8-VIII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70 203,0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5 129,0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64 919,0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75 078,6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-4875,6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тапшылығы(профициті)-0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- 4875,6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4875,6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Абай аудандық мәслихатының 17.10.2025 </w:t>
      </w:r>
      <w:r>
        <w:rPr>
          <w:rFonts w:ascii="Times New Roman"/>
          <w:b w:val="false"/>
          <w:i w:val="false"/>
          <w:color w:val="000000"/>
          <w:sz w:val="28"/>
        </w:rPr>
        <w:t>№ 32 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Медеу ауылдық округінің бюджетіне берілетін субвециялар көлемі 29 796,0 мың тенге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Медеу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Абай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32 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Медеу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Медеу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шешімдердің тізбесі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Медеу ауылдық округінің бюджеті туралы" Абай аудандық мәслихатының 2023 жылғы 28 желтоқсандағы № 12/8-VІІІ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2023 жылғы 28 желтоқсандағы № 12/8-VІІІ "2024-2026 жылдарға арналған Медеу ауылдық округінің бюджеті туралы" шешіміне өзгерістер енгізу туралы" Абай аудандық мәслихатының 2024 жылғы 12 сәуірдегі № 15/8-VIІІ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2023 жылғы 28 желтоқсандағы № 12/8-VІІІ "2024-2026 жылдарға арналған Медеу ауылдық округінің бюджеті туралы" шешіміне өзгерістер енгізу туралы" Абай аудандық мәслихатының 2024 жылғы 16 шілдедегі № 17/8-VIІІ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