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93962c" w14:textId="693962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2025-2027 жылдарға арналған Көкбай ауылдық округінің бюджеті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 Абай аудандық мәслихатының 2024 жылғы 31 желтоқсандағы № 24/4-VIII шешімі. Күші жойылды - Абай облысы Абай аудандық мәслихатының 2025 жылғы 23 желтоқсандағы № 36/4-VIII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Абай облысы Абай аудандық мәслихатының 23.12.2025 </w:t>
      </w:r>
      <w:r>
        <w:rPr>
          <w:rFonts w:ascii="Times New Roman"/>
          <w:b w:val="false"/>
          <w:i w:val="false"/>
          <w:color w:val="000000"/>
          <w:sz w:val="28"/>
        </w:rPr>
        <w:t>№ 36/4-VIII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Осы шешім 01.01 2025 бастап қолданысқа енгізіледі.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91 бабының </w:t>
      </w:r>
      <w:r>
        <w:rPr>
          <w:rFonts w:ascii="Times New Roman"/>
          <w:b w:val="false"/>
          <w:i w:val="false"/>
          <w:color w:val="000000"/>
          <w:sz w:val="28"/>
        </w:rPr>
        <w:t>3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 Заңының 6 бабы </w:t>
      </w:r>
      <w:r>
        <w:rPr>
          <w:rFonts w:ascii="Times New Roman"/>
          <w:b w:val="false"/>
          <w:i w:val="false"/>
          <w:color w:val="000000"/>
          <w:sz w:val="28"/>
        </w:rPr>
        <w:t>1 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тармақшасына сәйкес, Абай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Кіріспе жаңа редакцияда - Абай облысы Абай аудандық мәслихатының 16.04.2025 </w:t>
      </w:r>
      <w:r>
        <w:rPr>
          <w:rFonts w:ascii="Times New Roman"/>
          <w:b w:val="false"/>
          <w:i w:val="false"/>
          <w:color w:val="000000"/>
          <w:sz w:val="28"/>
        </w:rPr>
        <w:t>№ 26/4-VIII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2025-2027 жылдарға арналған Көкбай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2025 жылға мынадай көлемдерде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1)кірістер – 108 893,0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11 968,0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86,0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арнаулы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96 839,0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2)шығындар – 115 950,1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3)таза бюджеттік кредиттеу - 0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4)қаржылық активтермен жасалатын операциялар бойынша сальдо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қаржылық активтерін сатудан түсетін түсімдер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5)бюджет тапшылығы (профициті) - - 7 057,1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6)бюджеттің мұнайға қатысты емес тапшылығы (профициті)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7)бюджет тапшылығын қаржыландыру (профицитін пайдалану) - 7 057,1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7 057,1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Абай облысы Абай аудандық мәслихатының 17.10.2025 </w:t>
      </w:r>
      <w:r>
        <w:rPr>
          <w:rFonts w:ascii="Times New Roman"/>
          <w:b w:val="false"/>
          <w:i w:val="false"/>
          <w:color w:val="000000"/>
          <w:sz w:val="28"/>
        </w:rPr>
        <w:t>№ 32 /4-VIII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2025 жылға арналған Көкбай ауылдық округінің бюджетіне аудандық бюджеттен берілетін субвенция көлемі 37 581,0 мың тенге сомасында ескерілсін.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Абай аудандық мәслихатының кейбір шешімдері </w:t>
      </w:r>
      <w:r>
        <w:rPr>
          <w:rFonts w:ascii="Times New Roman"/>
          <w:b w:val="false"/>
          <w:i w:val="false"/>
          <w:color w:val="000000"/>
          <w:sz w:val="28"/>
        </w:rPr>
        <w:t>4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күші жойылды деп танылсын.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2025 жылғы 1 қаңтардан бастап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Абай ауданының мәслихат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Нұрсұлтанұлы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24/4-VIII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Көкбай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 қосымша жаңа редакцияда - Абай облысы Абай аудандық мәслихатының 17.10.2025 </w:t>
      </w:r>
      <w:r>
        <w:rPr>
          <w:rFonts w:ascii="Times New Roman"/>
          <w:b w:val="false"/>
          <w:i w:val="false"/>
          <w:color w:val="ff0000"/>
          <w:sz w:val="28"/>
        </w:rPr>
        <w:t>№ 32 /4-VIII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108 893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11 968,0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 көзінен салық салынбайтын табыстардан ұсталатын 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7 868,0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тұлғалардың мүлкiне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тұлғалардан көлiк құралдарына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коммуналдық меншігінің мүлкін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мемлекеттік мекемелерге бекітілген мүлікті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96 839,0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96 839,0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96 839,0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59 258,0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37 581,0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115 950,1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58 263,5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58 263,5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58 263,5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58 263,5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54 376,3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54 376,3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54 376,3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52 326,3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1 792,0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1 792,0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1 792,0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1 792,0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1 518,3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1 518,3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1 518,3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1 518,3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ҚАРЖЫЛЫҚ АКТИВТЕРМЕН ЖАСАЛАТЫН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қаржылық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- 7 057,1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БЮДЖЕТТІҢ МҰНАЙҒА ҚАТЫСТЫ ЕМЕС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VII.БЮДЖЕТ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7 057,1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7 057,1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7 057,1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7 057,1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24/4-VIII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Көкбай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50 629,0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12 208,0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 көзінен салық салынбайтын табыстардан ұсталатын 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тұлғалардың мүлкiне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тұлғалардан көлiк құралдарына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коммуналдық меншігінің мүлкін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мемлекеттік мекемелерге бекітілген мүлікті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38 421,0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38 421,0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38 421,0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38 421,0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50 629,0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44 878,0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44 878,0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44 878,0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44 878,0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3 959,0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3 959,0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3 959,0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1 465,0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2 494,0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1 792,0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1 792,0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1 792,0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24/4-VIII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Көкбай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51 639,0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12 451,0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 көзінен салық салынбайтын табыстардан ұсталатын 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8 186,0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тұлғалардың мүлкiне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тұлғалардан көлiк құралдарына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коммуналдық меншігінің мүлкін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мемлекеттік мекемелерге бекітілген мүлікті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39 188,0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39 188,0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39 188,0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39 188,0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51 639,0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45 776,0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45 776,0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45 776,0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45 776,0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4 071,0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4 071,0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4 071,0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1 528,0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2 543,0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1 792,0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1 792,0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1 792,0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1 792,0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24/4-VIII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Күші жойылған кейбір шешімдердің тізбесі</w:t>
      </w:r>
    </w:p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"2024-2026 жылдарға арналған Көкбай ауылдық округінің бюджеті туралы" Абай аудандық мәслихатының 2023 жылғы 28 желтоқсандағы № 12/4 -VІII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4"/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Мәслихаттың 2023 жылғы 28 желтоқсандағы № 12/4-VІІІ "2024-2026 жылдарға арналған Көкбай ауылдық округінің бюджеті туралы" шешіміне өзгерістер енгізу туралы" Абай аудандық мәслихатының 2024 жылғы 12 сәуірдегі № 15/4-VIІІ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Мәслихаттың 2023 жылғы 28 желтоқсандағы № 12/4-VІІІ "2024-2026 жылдарға арналған Көкбай ауылдық округінің бюджеті туралы" шешіміне өзгерістер енгізу туралы" Абай аудандық мәслихатының 2024 жылғы 16 шілдедегі № 17/4-VIІІ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