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b608" w14:textId="d67b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Кеңгірбай би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2024 жылғы 31 желтоқсандағы № 24/3-VIII шешімі. Күші жойылды - Абай облысы Абай аудандық мәслихатының 2025 жылғы 23 желтоқсандағы № 36/3-VIII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Абай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36/3-VIII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Абай аудандық мәслихатының 16.04.2025 </w:t>
      </w:r>
      <w:r>
        <w:rPr>
          <w:rFonts w:ascii="Times New Roman"/>
          <w:b w:val="false"/>
          <w:i w:val="false"/>
          <w:color w:val="000000"/>
          <w:sz w:val="28"/>
        </w:rPr>
        <w:t>№ 26/3-VIII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Кеңгірбай би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99 549,7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93 128,7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102 895,3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- -3 345,6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7)бюджет тапшылығын қаржыландыру (профицитін пайдалану) - 3 345,6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3 345,6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Абай аудандық мәслихатының 17.10.2025 </w:t>
      </w:r>
      <w:r>
        <w:rPr>
          <w:rFonts w:ascii="Times New Roman"/>
          <w:b w:val="false"/>
          <w:i w:val="false"/>
          <w:color w:val="000000"/>
          <w:sz w:val="28"/>
        </w:rPr>
        <w:t>№ 32 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Кеңгірбай би ауылдық округінің бюджетіне аудандық бюджеттен берілетін субвенция көлемі 35 489,0 мың теңге сомасында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Абай аудандық мәслихатының кейбір шешімдері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 жойылды деп танылсын.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Кеңгірбай би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Абай аудандық мәслихатының 17.10.2025 </w:t>
      </w:r>
      <w:r>
        <w:rPr>
          <w:rFonts w:ascii="Times New Roman"/>
          <w:b w:val="false"/>
          <w:i w:val="false"/>
          <w:color w:val="ff0000"/>
          <w:sz w:val="28"/>
        </w:rPr>
        <w:t>№ 32 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99 549,7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93 128,7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93 128,7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93 128,7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57 639,7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102 895,3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56 780,9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56 780,9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56 780,9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45 176,4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45 176,4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45 176,4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Кеңгірбай би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Кеңгірбай би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шешімдердің тізбесі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Кеңгірбай би ауылдық округінің бюджеті туралы" Абай аудандық мәслихатының 2023 жылғы 28 желтоқсандағы № 12/3-VІII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Мәслихаттың 2023 жылғы 28 желтоқсандағы № 12/3-VІІІ "2024-2026 жылдарға арналған Кеңгірбай би ауылдық округінің бюджеті туралы" шешіміне өзгерістер енгізу туралы" Абай аудандық мәслихатының 2024 жылғы 12 сәуірдегі № 15/3-VIІІ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Мәслихаттың 2023 жылғы 28 желтоқсандағы № 12/3-VІІІ "2024-2026 жылдарға арналған Кеңгірбай би ауылдық округінің бюджеті туралы" шешіміне өзгерістер енгізу туралы" Абай аудандық мәслихатының 2024 жылғы 16 шілдедегі № 17/3-VIІІ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Мәслихаттың 2023 жылғы 28 желтоқсандағы № 12/3-VІІІ "2024-2026 жылдарға арналған Кеңгірбай би ауылдық округінің бюджеті туралы" шешіміне өзгерістер енгізу туралы" Абай аудандық мәслихатының 2024 жылғы 12 қарашадағы № 21/3-VIІІ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