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edd4a" w14:textId="b5edd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2023 жылғы 28 желтоқсандағы № 12/7-VIII "2024-2026 жылдарға арналған Қасқабұлақ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Абай аудандық мәслихатының 2024 жылғы 12 қарашадағы № 21/6-VIII шешімі. Күші жойылды - Абай облысы Абай аудандық мәслихатының 2024 жылғы 6 желтоқсандағы № 22/2-VIII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Абай аудандық мәслихатының 06.12.2024 </w:t>
      </w:r>
      <w:r>
        <w:rPr>
          <w:rFonts w:ascii="Times New Roman"/>
          <w:b w:val="false"/>
          <w:i w:val="false"/>
          <w:color w:val="ff0000"/>
          <w:sz w:val="28"/>
        </w:rPr>
        <w:t>№ 22/2-VIII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(қабылданған күнінен бастап қолданысқа енгізіледі).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"2024-2026 жылдарға арналған Қасқабұлақ ауылдық округінің бюджеті туралы" мәслихаттың 2023 жылғы 28 желтоқсандағы № 12/7-VIII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Қасқабұлақ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мынадай көлемдерде бекітілсін: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108 857,4 мың теңге, соның ішінде: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7 221,0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99 479,1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108 857,4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теңге, соның ішінде: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-2 157,3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- 2 157,3 мың теңге;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2 157,3 мың теңге.";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Абай ауданының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Нұрсұлтанұлы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12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21/6-VIII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12/7-VIІІ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Қасқабұлақ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108 857,1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учаскелерін пайдаланғаны үшін төлем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99 479,1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99 479,1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99 479,1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66 510,1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32 969,0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108 857,4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108 857,4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108 857,4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108 857,4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41 679,9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53 391,0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53 391,0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53 391,0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"Ел - бесігі" жобасы шеңберінде ауылдық елді мекендерді әлеуметтік және инженерлік инфрақұрылым бойынша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51 227,5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 мекендердің көшелерін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2 157,3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