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e09d1" w14:textId="eee09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2023 жылғы 28 желтоқсандағы № 12/9-VІIІ "2024-2026 жылдарға арналған Саржал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Абай аудандық мәслихатының 2024 жылғы 16 шілдедегі № 17/9-VIII шешімі. Күші жойылды - Абай облысы Абай аудандық мәслихатының 2024 жылғы 31 желтоқсандағы № 24/9-VIII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Абай аудандық мәслихатының 31.12.2024 </w:t>
      </w:r>
      <w:r>
        <w:rPr>
          <w:rFonts w:ascii="Times New Roman"/>
          <w:b w:val="false"/>
          <w:i w:val="false"/>
          <w:color w:val="ff0000"/>
          <w:sz w:val="28"/>
        </w:rPr>
        <w:t>№ 24/9-VIII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"2024-2026 жылдарға арналған Саржал ауылдық округінің бюджеті туралы" мәслихаттың 2023 жылғы 28 желтоқсандағы № 12/9-VІIІ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Саржал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көлемдерде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59 574,3 мың теңге, соның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11 557,0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48 017,3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65 438,2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–0 теңге, соның ішінде: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- 5 863,9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5 863,9 мың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5 863,9 мың теңге.";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Абай ауданының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Нұрсұлтанұлы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16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17/9-VIII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12/9-VІIІ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Саржал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59 574,3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33 540,0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65 438,2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51 376,2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51 376,2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51 376,2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50 958,2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-5863,9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