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b31a" w14:textId="23eb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Ақсуат ауданы Сатпаев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2024 жылғы 30 желтоқсандағы № 25/9-VIII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Ақсуат ауданы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Ақсуат ауданы Сатпаев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77 107,0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10 865,1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65 877,4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80 370,0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-3 263,0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3 263,0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3 263,0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Ақсуат аудандық мәслихатының 15.12.2025 </w:t>
      </w:r>
      <w:r>
        <w:rPr>
          <w:rFonts w:ascii="Times New Roman"/>
          <w:b w:val="false"/>
          <w:i w:val="false"/>
          <w:color w:val="000000"/>
          <w:sz w:val="28"/>
        </w:rPr>
        <w:t>№ 37/8-VIII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Ақсуат ауданы Сатпаев ауылдық округ бюджетіне аудандық бюджеттен берілетін субвенция көлемі 30 668,0 мың теңге сомасында белгіленгені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Ақсуат ауданы Сатпаев ауылдық округ бюджетіне аудандық бюджеттен 34 943,8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Абай облысы Ақсуат аудандық мәслихатының 22.10.2025 </w:t>
      </w:r>
      <w:r>
        <w:rPr>
          <w:rFonts w:ascii="Times New Roman"/>
          <w:b w:val="false"/>
          <w:i w:val="false"/>
          <w:color w:val="000000"/>
          <w:sz w:val="28"/>
        </w:rPr>
        <w:t>№ 34 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Ақсуат ауданы Сатпаев ауылдық округ бюджетіне облыстық бюджеттен 265,6 мың теңге көлемінде нысаналы трансферттер көзделгені ескерілсін.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Абай облысы Ақсуат ауданы мәслихатының 15.12.2025 </w:t>
      </w:r>
      <w:r>
        <w:rPr>
          <w:rFonts w:ascii="Times New Roman"/>
          <w:b w:val="false"/>
          <w:i w:val="false"/>
          <w:color w:val="000000"/>
          <w:sz w:val="28"/>
        </w:rPr>
        <w:t>№ 37/8-VIII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3 263,0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Абай облысы Ақсуат аудандық мәслихатының 16.05.2025 </w:t>
      </w:r>
      <w:r>
        <w:rPr>
          <w:rFonts w:ascii="Times New Roman"/>
          <w:b w:val="false"/>
          <w:i w:val="false"/>
          <w:color w:val="000000"/>
          <w:sz w:val="28"/>
        </w:rPr>
        <w:t>№ 29/9-VIII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Сатпаев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Ақсуат аудандық мәслихатының 15.12.2025 </w:t>
      </w:r>
      <w:r>
        <w:rPr>
          <w:rFonts w:ascii="Times New Roman"/>
          <w:b w:val="false"/>
          <w:i w:val="false"/>
          <w:color w:val="ff0000"/>
          <w:sz w:val="28"/>
        </w:rPr>
        <w:t>№ 37/8-VIII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65 877,4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Сатпаев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Сатпаев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Абай облысы Ақсуат аудандық мәслихатының 16.05.2025 </w:t>
      </w:r>
      <w:r>
        <w:rPr>
          <w:rFonts w:ascii="Times New Roman"/>
          <w:b w:val="false"/>
          <w:i w:val="false"/>
          <w:color w:val="ff0000"/>
          <w:sz w:val="28"/>
        </w:rPr>
        <w:t>№ 29/9-VIII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