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c305" w14:textId="92fc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Ақсуат ауданы Қызыл кесік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2024 жылғы 30 желтоқсандағы № 25/7-VIII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Ақсуат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145 285,5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133 233,5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148 254,8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-2 969,3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2 969,3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2 969,3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22.10.2025 </w:t>
      </w:r>
      <w:r>
        <w:rPr>
          <w:rFonts w:ascii="Times New Roman"/>
          <w:b w:val="false"/>
          <w:i w:val="false"/>
          <w:color w:val="000000"/>
          <w:sz w:val="28"/>
        </w:rPr>
        <w:t>№ 34 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Ақсуат ауданы Қызыл кесік ауылдық округ бюджетіне аудандық бюджеттен берілетін субвенция көлемі 48 437,0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Ақсуат ауданы Қызыл кесік ауылдық округ бюджетіне аудандық бюджеттен 84 226,5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22.10.2025 </w:t>
      </w:r>
      <w:r>
        <w:rPr>
          <w:rFonts w:ascii="Times New Roman"/>
          <w:b w:val="false"/>
          <w:i w:val="false"/>
          <w:color w:val="000000"/>
          <w:sz w:val="28"/>
        </w:rPr>
        <w:t>№ 34 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Ақсуат ауданы Қызыл кесік ауылдық округ бюджетіне облыстық бюджеттен 570,0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Ақсуат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2 969,3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 кесік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22.10.2025 </w:t>
      </w:r>
      <w:r>
        <w:rPr>
          <w:rFonts w:ascii="Times New Roman"/>
          <w:b w:val="false"/>
          <w:i w:val="false"/>
          <w:color w:val="ff0000"/>
          <w:sz w:val="28"/>
        </w:rPr>
        <w:t>№ 34 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 кесік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 кесік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аудандық мәслихатының 16.05.2025 </w:t>
      </w:r>
      <w:r>
        <w:rPr>
          <w:rFonts w:ascii="Times New Roman"/>
          <w:b w:val="false"/>
          <w:i w:val="false"/>
          <w:color w:val="ff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