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8f27" w14:textId="8bb8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Ақсуат ауданы Құмкөл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2024 жылғы 30 желтоқсандағы № 25/6-VIII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Ақсуат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91 531,0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79 355,0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94 275,1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-2 744,1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2 744,1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2 744,1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37/6-VIII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Ақсуат ауданы Құмкөл ауылдық округ бюджетіне аудандық бюджеттен берілетін субвенция көлемі 42 224,0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Ақсуат ауданы Құмкөл ауылдық округ бюджетіне аудандық бюджеттен 36 613,0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аудандық мәслихатының 22.10.2025 </w:t>
      </w:r>
      <w:r>
        <w:rPr>
          <w:rFonts w:ascii="Times New Roman"/>
          <w:b w:val="false"/>
          <w:i w:val="false"/>
          <w:color w:val="000000"/>
          <w:sz w:val="28"/>
        </w:rPr>
        <w:t>№ 34 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Ақсуат ауданы Құмкөл ауылдық округ бюджетіне облыстық бюджеттен 518,0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Ақсуат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37/6-VIII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2 744,1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Абай облысы Ақсуат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37/6-VIII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аудандық мәслихатының 16.05.2025 </w:t>
      </w:r>
      <w:r>
        <w:rPr>
          <w:rFonts w:ascii="Times New Roman"/>
          <w:b w:val="false"/>
          <w:i w:val="false"/>
          <w:color w:val="ff0000"/>
          <w:sz w:val="28"/>
        </w:rPr>
        <w:t>№ 29/6-VIII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