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12f" w14:textId="41cf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Кіндікті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58 536,3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58 779,7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243,4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Кіндікті ауылдық округ бюджетіне аудандық бюджеттен берілетін субвенция көлемі 31 889,0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Кіндікті ауылдық округ бюджетіне аудандық бюджеттен 18 617,3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24.07.2025 </w:t>
      </w:r>
      <w:r>
        <w:rPr>
          <w:rFonts w:ascii="Times New Roman"/>
          <w:b w:val="false"/>
          <w:i w:val="false"/>
          <w:color w:val="00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Кіндікті ауылдық округ бюджетіне облыстық бюджеттен 237,0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Ақсуат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243,4 мың теңге бюджет қаражатының пайдаланатын қалдықтары осы шешімнің 4-қосымшасына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Кіндікті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