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8f5a" w14:textId="abf8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Балық шаруашылығы комитетінің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министрлігінің Балық шаруашылығы комитеті Төрағасының м.а. 2024 жылғы 14 ақпандағы № 30-9/27 бұйрығы.</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министрлігінің кейбір мәселелері туралы" Қазақстан Республикасы Үкіметінің 2005 жылғы 6 сәуіріндегі № 310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Ауыл шаруашылығы министрлігінің Балық шаруашылығы комитеті туралы ережені бекіту туралы" Қазақстан Республикасы Ауыл шаруашылығы министрінің 2024 жылғы 8 ақпандағы № 46 </w:t>
      </w:r>
      <w:r>
        <w:rPr>
          <w:rFonts w:ascii="Times New Roman"/>
          <w:b w:val="false"/>
          <w:i w:val="false"/>
          <w:color w:val="000000"/>
          <w:sz w:val="28"/>
        </w:rPr>
        <w:t>бұйрығына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берілген: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мекемесінің ережесі;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Зайсан-Ертіс облысаралық бассейндік балық шаруашылығы инспекциясы" республикалық мемлекеттік мекемесінің ережесі;</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Есіл облысаралық бассейндік балық шаруашылығы инспекциясы" республикалық мемлекеттік мекемесінің ережесі;</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Жайық-Каспий облысаралық бассейндік балық шаруашылығы инспекциясы" республикалық мемлекеттік мекемесінің ережесі;</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 Нұра-Сарысу облысаралық бассейндік балық шаруашылығы инспекциясы" республикалық мемлекеттік мекемесінің ережесі;</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республикалық мемлекеттік мекемесінің ережесі;</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мекемесінің ережесі бекітілсін.</w:t>
      </w:r>
    </w:p>
    <w:bookmarkEnd w:id="9"/>
    <w:bookmarkStart w:name="z14" w:id="10"/>
    <w:p>
      <w:pPr>
        <w:spacing w:after="0"/>
        <w:ind w:left="0"/>
        <w:jc w:val="both"/>
      </w:pPr>
      <w:r>
        <w:rPr>
          <w:rFonts w:ascii="Times New Roman"/>
          <w:b w:val="false"/>
          <w:i w:val="false"/>
          <w:color w:val="000000"/>
          <w:sz w:val="28"/>
        </w:rPr>
        <w:t>
      2. Мыналар:</w:t>
      </w:r>
    </w:p>
    <w:bookmarkEnd w:id="10"/>
    <w:bookmarkStart w:name="z15" w:id="1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 Балық шаруашылығы комитеті облысаралық бассейндік балық шаруашылығы инспекцияларының ережелерін бекіту туралы" Қазақстан Республикасы Экология, геология және табиғи ресурстар министрлігі Балық шаруашылығы комитеті төрағасының 2021 жылғы 4 тамызындағы № 30-9/83 </w:t>
      </w:r>
      <w:r>
        <w:rPr>
          <w:rFonts w:ascii="Times New Roman"/>
          <w:b w:val="false"/>
          <w:i w:val="false"/>
          <w:color w:val="000000"/>
          <w:sz w:val="28"/>
        </w:rPr>
        <w:t>бұйрығының</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 Балық шаруашылығы комитеті облысаралық бассейндік балық шаруашылығы инспекцияларының ережелерін бекіту туралы" Қазақстан Республикасы Экология, геология және табиғи ресурстар министрлігінің Балық шаруашылығы комитеті төрағасының 2022 жылғы 4 тамызындағы № 30-9/83 бұйрығына өзгерістер енгізу туралы" Қазақстан Республикасы Экология, геология және табиғи ресурстар министрлігі Балық шаруашылығы комитеті төрағасының 2023 жылғы 15 ақпандағы № 30-9/23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2"/>
    <w:bookmarkStart w:name="z17" w:id="13"/>
    <w:p>
      <w:pPr>
        <w:spacing w:after="0"/>
        <w:ind w:left="0"/>
        <w:jc w:val="both"/>
      </w:pPr>
      <w:r>
        <w:rPr>
          <w:rFonts w:ascii="Times New Roman"/>
          <w:b w:val="false"/>
          <w:i w:val="false"/>
          <w:color w:val="000000"/>
          <w:sz w:val="28"/>
        </w:rPr>
        <w:t>
      3. Қазақстан Республикасы Ауыл шаруашылығы министрлігі Балық шаруашылығы комитетінің Кадр, ұйымдастыру және құқықтық жұмыс басқармасы осы бұйрықты Қазақстан Республикасы Ауыл шаруашылығы министрлігі Балық шаруашылығы комитетінің аумақтық бөлімшелеріне жеткізсін.</w:t>
      </w:r>
    </w:p>
    <w:bookmarkEnd w:id="13"/>
    <w:bookmarkStart w:name="z18" w:id="14"/>
    <w:p>
      <w:pPr>
        <w:spacing w:after="0"/>
        <w:ind w:left="0"/>
        <w:jc w:val="both"/>
      </w:pPr>
      <w:r>
        <w:rPr>
          <w:rFonts w:ascii="Times New Roman"/>
          <w:b w:val="false"/>
          <w:i w:val="false"/>
          <w:color w:val="000000"/>
          <w:sz w:val="28"/>
        </w:rPr>
        <w:t>
      4. Қазақстан Республикасы Ауыл шаруашылығы министрлігі министрлігі Балық шаруашылығы комитетінің аумақтық бөлімшелерінің басшылары заңнамада белгіленген тәртіппен осы бұйрықты іске асыру үшін қажетті шараларды қабылдасын.</w:t>
      </w:r>
    </w:p>
    <w:bookmarkEnd w:id="14"/>
    <w:bookmarkStart w:name="z19" w:id="15"/>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Балық шаруашылығы  комитетінің</w:t>
            </w: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2024 жылғы 14 ақпандағы</w:t>
            </w:r>
            <w:r>
              <w:br/>
            </w:r>
            <w:r>
              <w:rPr>
                <w:rFonts w:ascii="Times New Roman"/>
                <w:b w:val="false"/>
                <w:i w:val="false"/>
                <w:color w:val="000000"/>
                <w:sz w:val="20"/>
              </w:rPr>
              <w:t>№ 30-9/27 бұйрығының</w:t>
            </w:r>
            <w:r>
              <w:br/>
            </w:r>
            <w:r>
              <w:rPr>
                <w:rFonts w:ascii="Times New Roman"/>
                <w:b w:val="false"/>
                <w:i w:val="false"/>
                <w:color w:val="000000"/>
                <w:sz w:val="20"/>
              </w:rPr>
              <w:t>1-қосымшасы</w:t>
            </w:r>
          </w:p>
        </w:tc>
      </w:tr>
    </w:tbl>
    <w:bookmarkStart w:name="z22" w:id="16"/>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мекемеcі туралы ереже</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мекемесі (бұдан әрi – Инспекция) Қазақстан Республикасы Ауыл шаруашылығы министрлігінің Балық шаруашылығы комитеті (бұдан әрі – Комитет) құзыретi шегінде Шымкент қаласы, Қызылорда және Созақ ауданын қоспағанда Түркістан облыстары әкімшілік шекарасының шегіндегі Арал-Сырдария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ҚРАуыл шаруашылығы министрлігінің Балық шаруашылығы комитеті Төрағасының м.а. 19.12.2024 </w:t>
      </w:r>
      <w:r>
        <w:rPr>
          <w:rFonts w:ascii="Times New Roman"/>
          <w:b w:val="false"/>
          <w:i w:val="false"/>
          <w:color w:val="000000"/>
          <w:sz w:val="28"/>
        </w:rPr>
        <w:t>№ 01-09/177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9"/>
    <w:bookmarkStart w:name="z26" w:id="20"/>
    <w:p>
      <w:pPr>
        <w:spacing w:after="0"/>
        <w:ind w:left="0"/>
        <w:jc w:val="both"/>
      </w:pPr>
      <w:r>
        <w:rPr>
          <w:rFonts w:ascii="Times New Roman"/>
          <w:b w:val="false"/>
          <w:i w:val="false"/>
          <w:color w:val="000000"/>
          <w:sz w:val="28"/>
        </w:rPr>
        <w:t>
      3. Инспекция Комитеттің ведомстволық бағынысындағы заңды тұлға болып табылады, мемлекеттік мекеменің ұйымдық-құқықтық нысанындағы өз атауындағы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20"/>
    <w:bookmarkStart w:name="z27" w:id="21"/>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1"/>
    <w:bookmarkStart w:name="z28" w:id="22"/>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22"/>
    <w:bookmarkStart w:name="z29" w:id="2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рәсімделетін шешімдер қабылдайды.</w:t>
      </w:r>
    </w:p>
    <w:bookmarkEnd w:id="23"/>
    <w:bookmarkStart w:name="z30" w:id="24"/>
    <w:p>
      <w:pPr>
        <w:spacing w:after="0"/>
        <w:ind w:left="0"/>
        <w:jc w:val="both"/>
      </w:pPr>
      <w:r>
        <w:rPr>
          <w:rFonts w:ascii="Times New Roman"/>
          <w:b w:val="false"/>
          <w:i w:val="false"/>
          <w:color w:val="000000"/>
          <w:sz w:val="28"/>
        </w:rPr>
        <w:t>
      7. Инспекция құрылымын және штат санын Комитет төрағасы бекiтедi.</w:t>
      </w:r>
    </w:p>
    <w:bookmarkEnd w:id="24"/>
    <w:bookmarkStart w:name="z31" w:id="25"/>
    <w:p>
      <w:pPr>
        <w:spacing w:after="0"/>
        <w:ind w:left="0"/>
        <w:jc w:val="both"/>
      </w:pPr>
      <w:r>
        <w:rPr>
          <w:rFonts w:ascii="Times New Roman"/>
          <w:b w:val="false"/>
          <w:i w:val="false"/>
          <w:color w:val="000000"/>
          <w:sz w:val="28"/>
        </w:rPr>
        <w:t>
      8. Заңды тұлғаның орналасқан жері: Қазақстан Республикасы, 120008, Қызылорда облысы, Қызылорда қаласы, А.Иманов көшесі, 125.</w:t>
      </w:r>
    </w:p>
    <w:bookmarkEnd w:id="25"/>
    <w:bookmarkStart w:name="z32" w:id="26"/>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Балық шаруашылығы комитетiнің Арал-Сырдария облысаралық бассейндік балық шаруашылығы инспекциясы" республикалық мемлекеттiк мекемесi.</w:t>
      </w:r>
    </w:p>
    <w:bookmarkEnd w:id="26"/>
    <w:bookmarkStart w:name="z33" w:id="27"/>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27"/>
    <w:bookmarkStart w:name="z34" w:id="28"/>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28"/>
    <w:bookmarkStart w:name="z35" w:id="29"/>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29"/>
    <w:bookmarkStart w:name="z36" w:id="30"/>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0"/>
    <w:bookmarkStart w:name="z37" w:id="31"/>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31"/>
    <w:bookmarkStart w:name="z38" w:id="32"/>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32"/>
    <w:bookmarkStart w:name="z39" w:id="33"/>
    <w:p>
      <w:pPr>
        <w:spacing w:after="0"/>
        <w:ind w:left="0"/>
        <w:jc w:val="both"/>
      </w:pPr>
      <w:r>
        <w:rPr>
          <w:rFonts w:ascii="Times New Roman"/>
          <w:b w:val="false"/>
          <w:i w:val="false"/>
          <w:color w:val="000000"/>
          <w:sz w:val="28"/>
        </w:rPr>
        <w:t>
      14. Инспекция құқықтары мен міндеттері:</w:t>
      </w:r>
    </w:p>
    <w:bookmarkEnd w:id="33"/>
    <w:bookmarkStart w:name="z40" w:id="34"/>
    <w:p>
      <w:pPr>
        <w:spacing w:after="0"/>
        <w:ind w:left="0"/>
        <w:jc w:val="both"/>
      </w:pPr>
      <w:r>
        <w:rPr>
          <w:rFonts w:ascii="Times New Roman"/>
          <w:b w:val="false"/>
          <w:i w:val="false"/>
          <w:color w:val="000000"/>
          <w:sz w:val="28"/>
        </w:rPr>
        <w:t>
      1) құзыретілігі шегінде құқықтық актілер әзірлеуге қатысу;</w:t>
      </w:r>
    </w:p>
    <w:bookmarkEnd w:id="34"/>
    <w:bookmarkStart w:name="z41" w:id="35"/>
    <w:p>
      <w:pPr>
        <w:spacing w:after="0"/>
        <w:ind w:left="0"/>
        <w:jc w:val="both"/>
      </w:pPr>
      <w:r>
        <w:rPr>
          <w:rFonts w:ascii="Times New Roman"/>
          <w:b w:val="false"/>
          <w:i w:val="false"/>
          <w:color w:val="000000"/>
          <w:sz w:val="28"/>
        </w:rPr>
        <w:t>
      2)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35"/>
    <w:bookmarkStart w:name="z42" w:id="36"/>
    <w:p>
      <w:pPr>
        <w:spacing w:after="0"/>
        <w:ind w:left="0"/>
        <w:jc w:val="both"/>
      </w:pPr>
      <w:r>
        <w:rPr>
          <w:rFonts w:ascii="Times New Roman"/>
          <w:b w:val="false"/>
          <w:i w:val="false"/>
          <w:color w:val="000000"/>
          <w:sz w:val="28"/>
        </w:rPr>
        <w:t>
      3) Инспекцияның құзыретілігіне кіретін мәселелер бойынша қолданыстағы заңнаманы қолдану жөнінде түсіндірме мен түсініктемелер беру;</w:t>
      </w:r>
    </w:p>
    <w:bookmarkEnd w:id="36"/>
    <w:bookmarkStart w:name="z43" w:id="37"/>
    <w:p>
      <w:pPr>
        <w:spacing w:after="0"/>
        <w:ind w:left="0"/>
        <w:jc w:val="both"/>
      </w:pPr>
      <w:r>
        <w:rPr>
          <w:rFonts w:ascii="Times New Roman"/>
          <w:b w:val="false"/>
          <w:i w:val="false"/>
          <w:color w:val="000000"/>
          <w:sz w:val="28"/>
        </w:rPr>
        <w:t>
      4) жергілікті атқарушы органға қажет болған жағдайда жергілікті маңызы бар су айдындары және (немесе) учаскелеріне жаңа су айдындарын енгізу бойынша ұсыныс беру;</w:t>
      </w:r>
    </w:p>
    <w:bookmarkEnd w:id="37"/>
    <w:bookmarkStart w:name="z44" w:id="38"/>
    <w:p>
      <w:pPr>
        <w:spacing w:after="0"/>
        <w:ind w:left="0"/>
        <w:jc w:val="both"/>
      </w:pPr>
      <w:r>
        <w:rPr>
          <w:rFonts w:ascii="Times New Roman"/>
          <w:b w:val="false"/>
          <w:i w:val="false"/>
          <w:color w:val="000000"/>
          <w:sz w:val="28"/>
        </w:rPr>
        <w:t>
      5)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38"/>
    <w:bookmarkStart w:name="z45" w:id="39"/>
    <w:p>
      <w:pPr>
        <w:spacing w:after="0"/>
        <w:ind w:left="0"/>
        <w:jc w:val="both"/>
      </w:pPr>
      <w:r>
        <w:rPr>
          <w:rFonts w:ascii="Times New Roman"/>
          <w:b w:val="false"/>
          <w:i w:val="false"/>
          <w:color w:val="000000"/>
          <w:sz w:val="28"/>
        </w:rPr>
        <w:t>
      6)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 бекітілген нормаларға сәйкес материалдық-техникалық құралдармен толықтыру;</w:t>
      </w:r>
    </w:p>
    <w:bookmarkEnd w:id="39"/>
    <w:bookmarkStart w:name="z46" w:id="40"/>
    <w:p>
      <w:pPr>
        <w:spacing w:after="0"/>
        <w:ind w:left="0"/>
        <w:jc w:val="both"/>
      </w:pPr>
      <w:r>
        <w:rPr>
          <w:rFonts w:ascii="Times New Roman"/>
          <w:b w:val="false"/>
          <w:i w:val="false"/>
          <w:color w:val="000000"/>
          <w:sz w:val="28"/>
        </w:rPr>
        <w:t>
      7) мемлекеттік көрсетілетін қызметтердің қолжетімділігін қамтамасыз ету;</w:t>
      </w:r>
    </w:p>
    <w:bookmarkEnd w:id="40"/>
    <w:bookmarkStart w:name="z47" w:id="41"/>
    <w:p>
      <w:pPr>
        <w:spacing w:after="0"/>
        <w:ind w:left="0"/>
        <w:jc w:val="both"/>
      </w:pPr>
      <w:r>
        <w:rPr>
          <w:rFonts w:ascii="Times New Roman"/>
          <w:b w:val="false"/>
          <w:i w:val="false"/>
          <w:color w:val="000000"/>
          <w:sz w:val="28"/>
        </w:rPr>
        <w:t>
      8) мемлекеттік қызметтерді алушылардың мемлекеттік қызметтерді көрсету тәртібі туралы хабардар болуын қамтамасыз ету;</w:t>
      </w:r>
    </w:p>
    <w:bookmarkEnd w:id="41"/>
    <w:bookmarkStart w:name="z48" w:id="42"/>
    <w:p>
      <w:pPr>
        <w:spacing w:after="0"/>
        <w:ind w:left="0"/>
        <w:jc w:val="both"/>
      </w:pPr>
      <w:r>
        <w:rPr>
          <w:rFonts w:ascii="Times New Roman"/>
          <w:b w:val="false"/>
          <w:i w:val="false"/>
          <w:color w:val="000000"/>
          <w:sz w:val="28"/>
        </w:rPr>
        <w:t>
      9)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мемлекеттік қызметтер көрсету сапасына бағалау жүргізу үшін тиісті ақпарат беруге қатысу;</w:t>
      </w:r>
    </w:p>
    <w:bookmarkEnd w:id="42"/>
    <w:bookmarkStart w:name="z49" w:id="43"/>
    <w:p>
      <w:pPr>
        <w:spacing w:after="0"/>
        <w:ind w:left="0"/>
        <w:jc w:val="both"/>
      </w:pPr>
      <w:r>
        <w:rPr>
          <w:rFonts w:ascii="Times New Roman"/>
          <w:b w:val="false"/>
          <w:i w:val="false"/>
          <w:color w:val="000000"/>
          <w:sz w:val="28"/>
        </w:rPr>
        <w:t>
      10) заңнамада белгіленген тәртіппен қоғамдық мониторинг жүргізетін коммерциялық емес ұйымдарға тиісті ақпарат беруге қатысу;</w:t>
      </w:r>
    </w:p>
    <w:bookmarkEnd w:id="43"/>
    <w:bookmarkStart w:name="z50" w:id="4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(бұдан әрі – ӘРПК) көзделген жағдайларда өз құзыреті шегінде әкімшілік органдарға, лауазымды адамдарға жәрдем көрсету;</w:t>
      </w:r>
    </w:p>
    <w:bookmarkEnd w:id="44"/>
    <w:bookmarkStart w:name="z51" w:id="45"/>
    <w:p>
      <w:pPr>
        <w:spacing w:after="0"/>
        <w:ind w:left="0"/>
        <w:jc w:val="both"/>
      </w:pPr>
      <w:r>
        <w:rPr>
          <w:rFonts w:ascii="Times New Roman"/>
          <w:b w:val="false"/>
          <w:i w:val="false"/>
          <w:color w:val="000000"/>
          <w:sz w:val="28"/>
        </w:rPr>
        <w:t>
      12) ӘРПК-де белгіленген жағдайларда және негіздер бойынша әкімшілік рәсімге қатысушының құқықтарын іске асырудан бас тарту;</w:t>
      </w:r>
    </w:p>
    <w:bookmarkEnd w:id="45"/>
    <w:bookmarkStart w:name="z52" w:id="46"/>
    <w:p>
      <w:pPr>
        <w:spacing w:after="0"/>
        <w:ind w:left="0"/>
        <w:jc w:val="both"/>
      </w:pPr>
      <w:r>
        <w:rPr>
          <w:rFonts w:ascii="Times New Roman"/>
          <w:b w:val="false"/>
          <w:i w:val="false"/>
          <w:color w:val="000000"/>
          <w:sz w:val="28"/>
        </w:rPr>
        <w:t>
      13) Инспекцияның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46"/>
    <w:bookmarkStart w:name="z53" w:id="47"/>
    <w:p>
      <w:pPr>
        <w:spacing w:after="0"/>
        <w:ind w:left="0"/>
        <w:jc w:val="both"/>
      </w:pPr>
      <w:r>
        <w:rPr>
          <w:rFonts w:ascii="Times New Roman"/>
          <w:b w:val="false"/>
          <w:i w:val="false"/>
          <w:color w:val="000000"/>
          <w:sz w:val="28"/>
        </w:rPr>
        <w:t>
      14) жолданымдарды қабылдау және тіркеу, оларды және оларға қоса берілген құжаттарды рәсімдеуге жәрдемдесу, формалды қателерді жоюға және қоса берілетін құжаттарды толықтыруға мүмкіндік беру;</w:t>
      </w:r>
    </w:p>
    <w:bookmarkEnd w:id="47"/>
    <w:bookmarkStart w:name="z54" w:id="48"/>
    <w:p>
      <w:pPr>
        <w:spacing w:after="0"/>
        <w:ind w:left="0"/>
        <w:jc w:val="both"/>
      </w:pPr>
      <w:r>
        <w:rPr>
          <w:rFonts w:ascii="Times New Roman"/>
          <w:b w:val="false"/>
          <w:i w:val="false"/>
          <w:color w:val="000000"/>
          <w:sz w:val="28"/>
        </w:rPr>
        <w:t>
      15) әкімшілік рәсімге қатысушыға оның әкімшілік рәсімді жүзеге асыруға байланысты мәселелер бойынша құқықтары мен міндеттерін түсіндіру;</w:t>
      </w:r>
    </w:p>
    <w:bookmarkEnd w:id="48"/>
    <w:bookmarkStart w:name="z55" w:id="49"/>
    <w:p>
      <w:pPr>
        <w:spacing w:after="0"/>
        <w:ind w:left="0"/>
        <w:jc w:val="both"/>
      </w:pPr>
      <w:r>
        <w:rPr>
          <w:rFonts w:ascii="Times New Roman"/>
          <w:b w:val="false"/>
          <w:i w:val="false"/>
          <w:color w:val="000000"/>
          <w:sz w:val="28"/>
        </w:rPr>
        <w:t>
      16) әкімшілік рәсімге қатысушыға өткізілетін тыңдау орны мен уақыты туралы күні бұрын хабардар ету;</w:t>
      </w:r>
    </w:p>
    <w:bookmarkEnd w:id="49"/>
    <w:bookmarkStart w:name="z56" w:id="50"/>
    <w:p>
      <w:pPr>
        <w:spacing w:after="0"/>
        <w:ind w:left="0"/>
        <w:jc w:val="both"/>
      </w:pPr>
      <w:r>
        <w:rPr>
          <w:rFonts w:ascii="Times New Roman"/>
          <w:b w:val="false"/>
          <w:i w:val="false"/>
          <w:color w:val="000000"/>
          <w:sz w:val="28"/>
        </w:rPr>
        <w:t>
      17) ӘРПК-де көзделген жағдайларды қоспағанда, әкімшілік рәсім бойынша шешім қабылдау алдында әкімшілік рәсімге қатысушыны тыңдау;</w:t>
      </w:r>
    </w:p>
    <w:bookmarkEnd w:id="50"/>
    <w:bookmarkStart w:name="z57" w:id="51"/>
    <w:p>
      <w:pPr>
        <w:spacing w:after="0"/>
        <w:ind w:left="0"/>
        <w:jc w:val="both"/>
      </w:pPr>
      <w:r>
        <w:rPr>
          <w:rFonts w:ascii="Times New Roman"/>
          <w:b w:val="false"/>
          <w:i w:val="false"/>
          <w:color w:val="000000"/>
          <w:sz w:val="28"/>
        </w:rPr>
        <w:t>
      18) әкімшілік актіні ӘРПК-де белгіленген тәртіппен әкімшілік рәсімге қатысушының не оның өкілдерінің назарына жеткізу;</w:t>
      </w:r>
    </w:p>
    <w:bookmarkEnd w:id="51"/>
    <w:bookmarkStart w:name="z58" w:id="52"/>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 мен міндеттерді жүзеге асыру.</w:t>
      </w:r>
    </w:p>
    <w:bookmarkEnd w:id="52"/>
    <w:bookmarkStart w:name="z59" w:id="53"/>
    <w:p>
      <w:pPr>
        <w:spacing w:after="0"/>
        <w:ind w:left="0"/>
        <w:jc w:val="both"/>
      </w:pPr>
      <w:r>
        <w:rPr>
          <w:rFonts w:ascii="Times New Roman"/>
          <w:b w:val="false"/>
          <w:i w:val="false"/>
          <w:color w:val="000000"/>
          <w:sz w:val="28"/>
        </w:rPr>
        <w:t>
      15. Инспекция функциялары:</w:t>
      </w:r>
    </w:p>
    <w:bookmarkEnd w:id="53"/>
    <w:bookmarkStart w:name="z60" w:id="54"/>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54"/>
    <w:bookmarkStart w:name="z61" w:id="55"/>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55"/>
    <w:bookmarkStart w:name="z62" w:id="56"/>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56"/>
    <w:bookmarkStart w:name="z63" w:id="57"/>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57"/>
    <w:bookmarkStart w:name="z64" w:id="58"/>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58"/>
    <w:bookmarkStart w:name="z65" w:id="59"/>
    <w:p>
      <w:pPr>
        <w:spacing w:after="0"/>
        <w:ind w:left="0"/>
        <w:jc w:val="both"/>
      </w:pPr>
      <w:r>
        <w:rPr>
          <w:rFonts w:ascii="Times New Roman"/>
          <w:b w:val="false"/>
          <w:i w:val="false"/>
          <w:color w:val="000000"/>
          <w:sz w:val="28"/>
        </w:rPr>
        <w:t>
      6) Қазақстан Республикасының заңнамасына сәйкес мемлекеттік сатып алу саласындағы мемлекеттік сатып алу рәсімдеріне қатысады;</w:t>
      </w:r>
    </w:p>
    <w:bookmarkEnd w:id="59"/>
    <w:bookmarkStart w:name="z66" w:id="60"/>
    <w:p>
      <w:pPr>
        <w:spacing w:after="0"/>
        <w:ind w:left="0"/>
        <w:jc w:val="both"/>
      </w:pPr>
      <w:r>
        <w:rPr>
          <w:rFonts w:ascii="Times New Roman"/>
          <w:b w:val="false"/>
          <w:i w:val="false"/>
          <w:color w:val="000000"/>
          <w:sz w:val="28"/>
        </w:rPr>
        <w:t>
      7)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60"/>
    <w:bookmarkStart w:name="z67" w:id="61"/>
    <w:p>
      <w:pPr>
        <w:spacing w:after="0"/>
        <w:ind w:left="0"/>
        <w:jc w:val="both"/>
      </w:pPr>
      <w:r>
        <w:rPr>
          <w:rFonts w:ascii="Times New Roman"/>
          <w:b w:val="false"/>
          <w:i w:val="false"/>
          <w:color w:val="000000"/>
          <w:sz w:val="28"/>
        </w:rPr>
        <w:t>
      8) балық ресурстарын және басқа да су жануарларын интродукциялауды, реинтродукциялауды, будандастыруды жүргізуге рұқсаттар береді;</w:t>
      </w:r>
    </w:p>
    <w:bookmarkEnd w:id="61"/>
    <w:bookmarkStart w:name="z68" w:id="62"/>
    <w:p>
      <w:pPr>
        <w:spacing w:after="0"/>
        <w:ind w:left="0"/>
        <w:jc w:val="both"/>
      </w:pPr>
      <w:r>
        <w:rPr>
          <w:rFonts w:ascii="Times New Roman"/>
          <w:b w:val="false"/>
          <w:i w:val="false"/>
          <w:color w:val="000000"/>
          <w:sz w:val="28"/>
        </w:rPr>
        <w:t>
      9)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62"/>
    <w:bookmarkStart w:name="z69" w:id="63"/>
    <w:p>
      <w:pPr>
        <w:spacing w:after="0"/>
        <w:ind w:left="0"/>
        <w:jc w:val="both"/>
      </w:pPr>
      <w:r>
        <w:rPr>
          <w:rFonts w:ascii="Times New Roman"/>
          <w:b w:val="false"/>
          <w:i w:val="false"/>
          <w:color w:val="000000"/>
          <w:sz w:val="28"/>
        </w:rPr>
        <w:t>
      10) балық ресурстарын және басқа да су жануарларын мемлекеттік есепке алуды, оның кадастры мен мониторингін жүргізуді ұйымдастырады;</w:t>
      </w:r>
    </w:p>
    <w:bookmarkEnd w:id="63"/>
    <w:bookmarkStart w:name="z70" w:id="64"/>
    <w:p>
      <w:pPr>
        <w:spacing w:after="0"/>
        <w:ind w:left="0"/>
        <w:jc w:val="both"/>
      </w:pPr>
      <w:r>
        <w:rPr>
          <w:rFonts w:ascii="Times New Roman"/>
          <w:b w:val="false"/>
          <w:i w:val="false"/>
          <w:color w:val="000000"/>
          <w:sz w:val="28"/>
        </w:rPr>
        <w:t>
      11)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64"/>
    <w:bookmarkStart w:name="z71" w:id="65"/>
    <w:p>
      <w:pPr>
        <w:spacing w:after="0"/>
        <w:ind w:left="0"/>
        <w:jc w:val="both"/>
      </w:pPr>
      <w:r>
        <w:rPr>
          <w:rFonts w:ascii="Times New Roman"/>
          <w:b w:val="false"/>
          <w:i w:val="false"/>
          <w:color w:val="000000"/>
          <w:sz w:val="28"/>
        </w:rPr>
        <w:t>
      12) балықтардың қырылуына әкеп соғатын қырылу қаупі туындаған жағдайда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65"/>
    <w:bookmarkStart w:name="z72" w:id="66"/>
    <w:p>
      <w:pPr>
        <w:spacing w:after="0"/>
        <w:ind w:left="0"/>
        <w:jc w:val="both"/>
      </w:pPr>
      <w:r>
        <w:rPr>
          <w:rFonts w:ascii="Times New Roman"/>
          <w:b w:val="false"/>
          <w:i w:val="false"/>
          <w:color w:val="000000"/>
          <w:sz w:val="28"/>
        </w:rPr>
        <w:t>
      13)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66"/>
    <w:bookmarkStart w:name="z73" w:id="67"/>
    <w:p>
      <w:pPr>
        <w:spacing w:after="0"/>
        <w:ind w:left="0"/>
        <w:jc w:val="both"/>
      </w:pPr>
      <w:r>
        <w:rPr>
          <w:rFonts w:ascii="Times New Roman"/>
          <w:b w:val="false"/>
          <w:i w:val="false"/>
          <w:color w:val="000000"/>
          <w:sz w:val="28"/>
        </w:rPr>
        <w:t>
      14)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67"/>
    <w:bookmarkStart w:name="z74" w:id="68"/>
    <w:p>
      <w:pPr>
        <w:spacing w:after="0"/>
        <w:ind w:left="0"/>
        <w:jc w:val="both"/>
      </w:pPr>
      <w:r>
        <w:rPr>
          <w:rFonts w:ascii="Times New Roman"/>
          <w:b w:val="false"/>
          <w:i w:val="false"/>
          <w:color w:val="000000"/>
          <w:sz w:val="28"/>
        </w:rPr>
        <w:t>
      15)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68"/>
    <w:bookmarkStart w:name="z75" w:id="69"/>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69"/>
    <w:bookmarkStart w:name="z76" w:id="70"/>
    <w:p>
      <w:pPr>
        <w:spacing w:after="0"/>
        <w:ind w:left="0"/>
        <w:jc w:val="both"/>
      </w:pPr>
      <w:r>
        <w:rPr>
          <w:rFonts w:ascii="Times New Roman"/>
          <w:b w:val="false"/>
          <w:i w:val="false"/>
          <w:color w:val="000000"/>
          <w:sz w:val="28"/>
        </w:rPr>
        <w:t>
      17) балық шарушылығын жүргізу қағидаларының сақталуына мемлекеттік бақылауды және қадағалауды жүзеге асырады;</w:t>
      </w:r>
    </w:p>
    <w:bookmarkEnd w:id="70"/>
    <w:bookmarkStart w:name="z77" w:id="71"/>
    <w:p>
      <w:pPr>
        <w:spacing w:after="0"/>
        <w:ind w:left="0"/>
        <w:jc w:val="both"/>
      </w:pPr>
      <w:r>
        <w:rPr>
          <w:rFonts w:ascii="Times New Roman"/>
          <w:b w:val="false"/>
          <w:i w:val="false"/>
          <w:color w:val="000000"/>
          <w:sz w:val="28"/>
        </w:rPr>
        <w:t>
      18) балық аулау қағидаларының сақталуына мемлекеттік бақылауды және қадағалауды жүзеге асырады;</w:t>
      </w:r>
    </w:p>
    <w:bookmarkEnd w:id="71"/>
    <w:bookmarkStart w:name="z78" w:id="72"/>
    <w:p>
      <w:pPr>
        <w:spacing w:after="0"/>
        <w:ind w:left="0"/>
        <w:jc w:val="both"/>
      </w:pPr>
      <w:r>
        <w:rPr>
          <w:rFonts w:ascii="Times New Roman"/>
          <w:b w:val="false"/>
          <w:i w:val="false"/>
          <w:color w:val="000000"/>
          <w:sz w:val="28"/>
        </w:rPr>
        <w:t>
      19)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72"/>
    <w:bookmarkStart w:name="z79" w:id="73"/>
    <w:p>
      <w:pPr>
        <w:spacing w:after="0"/>
        <w:ind w:left="0"/>
        <w:jc w:val="both"/>
      </w:pPr>
      <w:r>
        <w:rPr>
          <w:rFonts w:ascii="Times New Roman"/>
          <w:b w:val="false"/>
          <w:i w:val="false"/>
          <w:color w:val="000000"/>
          <w:sz w:val="28"/>
        </w:rPr>
        <w:t>
      20)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73"/>
    <w:bookmarkStart w:name="z80" w:id="74"/>
    <w:p>
      <w:pPr>
        <w:spacing w:after="0"/>
        <w:ind w:left="0"/>
        <w:jc w:val="both"/>
      </w:pPr>
      <w:r>
        <w:rPr>
          <w:rFonts w:ascii="Times New Roman"/>
          <w:b w:val="false"/>
          <w:i w:val="false"/>
          <w:color w:val="000000"/>
          <w:sz w:val="28"/>
        </w:rPr>
        <w:t>
      21)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74"/>
    <w:bookmarkStart w:name="z81" w:id="75"/>
    <w:p>
      <w:pPr>
        <w:spacing w:after="0"/>
        <w:ind w:left="0"/>
        <w:jc w:val="both"/>
      </w:pPr>
      <w:r>
        <w:rPr>
          <w:rFonts w:ascii="Times New Roman"/>
          <w:b w:val="false"/>
          <w:i w:val="false"/>
          <w:color w:val="000000"/>
          <w:sz w:val="28"/>
        </w:rPr>
        <w:t>
      22)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Start w:name="z83" w:id="76"/>
    <w:p>
      <w:pPr>
        <w:spacing w:after="0"/>
        <w:ind w:left="0"/>
        <w:jc w:val="both"/>
      </w:pPr>
      <w:r>
        <w:rPr>
          <w:rFonts w:ascii="Times New Roman"/>
          <w:b w:val="false"/>
          <w:i w:val="false"/>
          <w:color w:val="000000"/>
          <w:sz w:val="28"/>
        </w:rPr>
        <w:t xml:space="preserve">
      24) "Жануарлар дүниесін қорғау, өсімін молайту және пайдалану туралы" 2004 жылғы 9 шілдедегі Қазақстан Республикасының Заңы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76"/>
    <w:bookmarkStart w:name="z84" w:id="77"/>
    <w:p>
      <w:pPr>
        <w:spacing w:after="0"/>
        <w:ind w:left="0"/>
        <w:jc w:val="both"/>
      </w:pPr>
      <w:r>
        <w:rPr>
          <w:rFonts w:ascii="Times New Roman"/>
          <w:b w:val="false"/>
          <w:i w:val="false"/>
          <w:color w:val="000000"/>
          <w:sz w:val="28"/>
        </w:rPr>
        <w:t>
      25)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77"/>
    <w:bookmarkStart w:name="z85" w:id="78"/>
    <w:p>
      <w:pPr>
        <w:spacing w:after="0"/>
        <w:ind w:left="0"/>
        <w:jc w:val="both"/>
      </w:pPr>
      <w:r>
        <w:rPr>
          <w:rFonts w:ascii="Times New Roman"/>
          <w:b w:val="false"/>
          <w:i w:val="false"/>
          <w:color w:val="000000"/>
          <w:sz w:val="28"/>
        </w:rPr>
        <w:t>
      26)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78"/>
    <w:bookmarkStart w:name="z86" w:id="79"/>
    <w:p>
      <w:pPr>
        <w:spacing w:after="0"/>
        <w:ind w:left="0"/>
        <w:jc w:val="both"/>
      </w:pPr>
      <w:r>
        <w:rPr>
          <w:rFonts w:ascii="Times New Roman"/>
          <w:b w:val="false"/>
          <w:i w:val="false"/>
          <w:color w:val="000000"/>
          <w:sz w:val="28"/>
        </w:rPr>
        <w:t>
      27) балық шаруашылығы су айдындарының және (немесе) учаскелерінің аумақтарында және олардың жағалау белдеуінде, сондай-ақ ерекше қорғалатын табиғи аумақтарда және олардан шыққан кезде көлiк және жүзу құралдарын тоқтатуға, оларды жете тексеруге;</w:t>
      </w:r>
    </w:p>
    <w:bookmarkEnd w:id="79"/>
    <w:bookmarkStart w:name="z87" w:id="80"/>
    <w:p>
      <w:pPr>
        <w:spacing w:after="0"/>
        <w:ind w:left="0"/>
        <w:jc w:val="both"/>
      </w:pPr>
      <w:r>
        <w:rPr>
          <w:rFonts w:ascii="Times New Roman"/>
          <w:b w:val="false"/>
          <w:i w:val="false"/>
          <w:color w:val="000000"/>
          <w:sz w:val="28"/>
        </w:rPr>
        <w:t>
      28) су жинау және ағызу құрылыстарын балықтарды қорғау құрылғыларының бар-жоғына және олардың белгіленген талаптарға сәйкестігіне қарап тексеруді жүзеге асыруға;</w:t>
      </w:r>
    </w:p>
    <w:bookmarkEnd w:id="80"/>
    <w:bookmarkStart w:name="z88" w:id="81"/>
    <w:p>
      <w:pPr>
        <w:spacing w:after="0"/>
        <w:ind w:left="0"/>
        <w:jc w:val="both"/>
      </w:pPr>
      <w:r>
        <w:rPr>
          <w:rFonts w:ascii="Times New Roman"/>
          <w:b w:val="false"/>
          <w:i w:val="false"/>
          <w:color w:val="000000"/>
          <w:sz w:val="28"/>
        </w:rPr>
        <w:t>
      29)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p>
    <w:bookmarkEnd w:id="81"/>
    <w:bookmarkStart w:name="z89" w:id="82"/>
    <w:p>
      <w:pPr>
        <w:spacing w:after="0"/>
        <w:ind w:left="0"/>
        <w:jc w:val="both"/>
      </w:pPr>
      <w:r>
        <w:rPr>
          <w:rFonts w:ascii="Times New Roman"/>
          <w:b w:val="false"/>
          <w:i w:val="false"/>
          <w:color w:val="000000"/>
          <w:sz w:val="28"/>
        </w:rPr>
        <w:t>
      30) жануарлар дүниесі объектілерін аулау құралдарының тыйым салынған түрлерін сот шешім шығарғанға дейін уақытша сақтау үшін алып қоюға;</w:t>
      </w:r>
    </w:p>
    <w:bookmarkEnd w:id="82"/>
    <w:bookmarkStart w:name="z90" w:id="83"/>
    <w:p>
      <w:pPr>
        <w:spacing w:after="0"/>
        <w:ind w:left="0"/>
        <w:jc w:val="both"/>
      </w:pPr>
      <w:r>
        <w:rPr>
          <w:rFonts w:ascii="Times New Roman"/>
          <w:b w:val="false"/>
          <w:i w:val="false"/>
          <w:color w:val="000000"/>
          <w:sz w:val="28"/>
        </w:rPr>
        <w:t>
      31) заңсыз ауланған балық ресурстарының және басқа да су жануарлар дүниесі объектілерін және олардың тіршілік ету өнімдерін Қазақстан Республикасының заңнамасында белгіленген тәртіппен алып қоюға;</w:t>
      </w:r>
    </w:p>
    <w:bookmarkEnd w:id="83"/>
    <w:bookmarkStart w:name="z91" w:id="84"/>
    <w:p>
      <w:pPr>
        <w:spacing w:after="0"/>
        <w:ind w:left="0"/>
        <w:jc w:val="both"/>
      </w:pPr>
      <w:r>
        <w:rPr>
          <w:rFonts w:ascii="Times New Roman"/>
          <w:b w:val="false"/>
          <w:i w:val="false"/>
          <w:color w:val="000000"/>
          <w:sz w:val="28"/>
        </w:rPr>
        <w:t>
      32) Қазақстан Республикасының жануарлар дүниесін қорғау, өсімін молайту және пайдалану саласындағы заңнамасын бұза отырып пайдаланылған атыс қаруын сот шешім шығарғанға дейін уақытша сақтау үшін алып қоюға;</w:t>
      </w:r>
    </w:p>
    <w:bookmarkEnd w:id="84"/>
    <w:bookmarkStart w:name="z92" w:id="85"/>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85"/>
    <w:bookmarkStart w:name="z93" w:id="86"/>
    <w:p>
      <w:pPr>
        <w:spacing w:after="0"/>
        <w:ind w:left="0"/>
        <w:jc w:val="both"/>
      </w:pPr>
      <w:r>
        <w:rPr>
          <w:rFonts w:ascii="Times New Roman"/>
          <w:b w:val="false"/>
          <w:i w:val="false"/>
          <w:color w:val="000000"/>
          <w:sz w:val="28"/>
        </w:rPr>
        <w:t>
      34) аулаған жері туралы анықтаманы береді;</w:t>
      </w:r>
    </w:p>
    <w:bookmarkEnd w:id="86"/>
    <w:bookmarkStart w:name="z94" w:id="87"/>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87"/>
    <w:bookmarkStart w:name="z95" w:id="88"/>
    <w:p>
      <w:pPr>
        <w:spacing w:after="0"/>
        <w:ind w:left="0"/>
        <w:jc w:val="both"/>
      </w:pPr>
      <w:r>
        <w:rPr>
          <w:rFonts w:ascii="Times New Roman"/>
          <w:b w:val="false"/>
          <w:i w:val="false"/>
          <w:color w:val="000000"/>
          <w:sz w:val="28"/>
        </w:rPr>
        <w:t>
      36) балық шаруашылығын жүргізуге шарттар жасайды;</w:t>
      </w:r>
    </w:p>
    <w:bookmarkEnd w:id="88"/>
    <w:bookmarkStart w:name="z96" w:id="89"/>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89"/>
    <w:bookmarkStart w:name="z97" w:id="90"/>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90"/>
    <w:bookmarkStart w:name="z98" w:id="91"/>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91"/>
    <w:bookmarkStart w:name="z99" w:id="92"/>
    <w:p>
      <w:pPr>
        <w:spacing w:after="0"/>
        <w:ind w:left="0"/>
        <w:jc w:val="both"/>
      </w:pPr>
      <w:r>
        <w:rPr>
          <w:rFonts w:ascii="Times New Roman"/>
          <w:b w:val="false"/>
          <w:i w:val="false"/>
          <w:color w:val="000000"/>
          <w:sz w:val="28"/>
        </w:rPr>
        <w:t>
      40)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92"/>
    <w:bookmarkStart w:name="z100" w:id="93"/>
    <w:p>
      <w:pPr>
        <w:spacing w:after="0"/>
        <w:ind w:left="0"/>
        <w:jc w:val="both"/>
      </w:pPr>
      <w:r>
        <w:rPr>
          <w:rFonts w:ascii="Times New Roman"/>
          <w:b w:val="false"/>
          <w:i w:val="false"/>
          <w:color w:val="000000"/>
          <w:sz w:val="28"/>
        </w:rPr>
        <w:t>
      41)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93"/>
    <w:bookmarkStart w:name="z101" w:id="94"/>
    <w:p>
      <w:pPr>
        <w:spacing w:after="0"/>
        <w:ind w:left="0"/>
        <w:jc w:val="both"/>
      </w:pPr>
      <w:r>
        <w:rPr>
          <w:rFonts w:ascii="Times New Roman"/>
          <w:b w:val="false"/>
          <w:i w:val="false"/>
          <w:color w:val="000000"/>
          <w:sz w:val="28"/>
        </w:rPr>
        <w:t>
      42)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94"/>
    <w:bookmarkStart w:name="z102" w:id="95"/>
    <w:p>
      <w:pPr>
        <w:spacing w:after="0"/>
        <w:ind w:left="0"/>
        <w:jc w:val="both"/>
      </w:pPr>
      <w:r>
        <w:rPr>
          <w:rFonts w:ascii="Times New Roman"/>
          <w:b w:val="false"/>
          <w:i w:val="false"/>
          <w:color w:val="000000"/>
          <w:sz w:val="28"/>
        </w:rPr>
        <w:t>
      43) тексеру материалдарын құқық қорғау органдарына iс жүргiзу шешiмiн қабылдау үшiн жолдайды;</w:t>
      </w:r>
    </w:p>
    <w:bookmarkEnd w:id="95"/>
    <w:bookmarkStart w:name="z103" w:id="96"/>
    <w:p>
      <w:pPr>
        <w:spacing w:after="0"/>
        <w:ind w:left="0"/>
        <w:jc w:val="both"/>
      </w:pPr>
      <w:r>
        <w:rPr>
          <w:rFonts w:ascii="Times New Roman"/>
          <w:b w:val="false"/>
          <w:i w:val="false"/>
          <w:color w:val="000000"/>
          <w:sz w:val="28"/>
        </w:rPr>
        <w:t>
      44) Қазақстан Республикасының заңдарымен, Қазақстан Республикасы Президентінің, Үкіметінің, Қазақстан Республикасы Ауыл шаруашылығы министрінің, Қазақстан Республикасы Ауыл шаруашылығы министрлігі Балық шаруашылығы комитеті төрағасының актілерімен, сондай-ақ, осы Ережемен қарастырылған басқа да функцияларды атқарады.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 w:id="97"/>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97"/>
    <w:bookmarkStart w:name="z105" w:id="98"/>
    <w:p>
      <w:pPr>
        <w:spacing w:after="0"/>
        <w:ind w:left="0"/>
        <w:jc w:val="both"/>
      </w:pPr>
      <w:r>
        <w:rPr>
          <w:rFonts w:ascii="Times New Roman"/>
          <w:b w:val="false"/>
          <w:i w:val="false"/>
          <w:color w:val="000000"/>
          <w:sz w:val="28"/>
        </w:rPr>
        <w:t>
      16. басшылықты Инспекцияға жүктелген міндеттердің орындалуын және оның өкілеттіктерін жүзеге асыруға дербес жауапты болатын басшы жүзеге асырады.</w:t>
      </w:r>
    </w:p>
    <w:bookmarkEnd w:id="98"/>
    <w:bookmarkStart w:name="z106" w:id="99"/>
    <w:p>
      <w:pPr>
        <w:spacing w:after="0"/>
        <w:ind w:left="0"/>
        <w:jc w:val="both"/>
      </w:pPr>
      <w:r>
        <w:rPr>
          <w:rFonts w:ascii="Times New Roman"/>
          <w:b w:val="false"/>
          <w:i w:val="false"/>
          <w:color w:val="000000"/>
          <w:sz w:val="28"/>
        </w:rPr>
        <w:t>
      17. Инспекция басшысы Комитет төрағасымен қызметке тағайындалады және қызметтен босатылады.</w:t>
      </w:r>
    </w:p>
    <w:bookmarkEnd w:id="99"/>
    <w:bookmarkStart w:name="z107" w:id="100"/>
    <w:p>
      <w:pPr>
        <w:spacing w:after="0"/>
        <w:ind w:left="0"/>
        <w:jc w:val="both"/>
      </w:pPr>
      <w:r>
        <w:rPr>
          <w:rFonts w:ascii="Times New Roman"/>
          <w:b w:val="false"/>
          <w:i w:val="false"/>
          <w:color w:val="000000"/>
          <w:sz w:val="28"/>
        </w:rPr>
        <w:t>
      18. Инспекция басшысының Комитет төрағасымен қызметке тағайындалатын және қызметтен босатылатын орынбасарлары болады.</w:t>
      </w:r>
    </w:p>
    <w:bookmarkEnd w:id="100"/>
    <w:bookmarkStart w:name="z108" w:id="101"/>
    <w:p>
      <w:pPr>
        <w:spacing w:after="0"/>
        <w:ind w:left="0"/>
        <w:jc w:val="both"/>
      </w:pPr>
      <w:r>
        <w:rPr>
          <w:rFonts w:ascii="Times New Roman"/>
          <w:b w:val="false"/>
          <w:i w:val="false"/>
          <w:color w:val="000000"/>
          <w:sz w:val="28"/>
        </w:rPr>
        <w:t>
      19. Инспекция басшысының өкілеттіктері:</w:t>
      </w:r>
    </w:p>
    <w:bookmarkEnd w:id="101"/>
    <w:bookmarkStart w:name="z109" w:id="102"/>
    <w:p>
      <w:pPr>
        <w:spacing w:after="0"/>
        <w:ind w:left="0"/>
        <w:jc w:val="both"/>
      </w:pPr>
      <w:r>
        <w:rPr>
          <w:rFonts w:ascii="Times New Roman"/>
          <w:b w:val="false"/>
          <w:i w:val="false"/>
          <w:color w:val="000000"/>
          <w:sz w:val="28"/>
        </w:rPr>
        <w:t>
      1) Инспекция жұмысын ұйымдастырады және басшылық жасайды;</w:t>
      </w:r>
    </w:p>
    <w:bookmarkEnd w:id="102"/>
    <w:bookmarkStart w:name="z110" w:id="103"/>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103"/>
    <w:bookmarkStart w:name="z111" w:id="104"/>
    <w:p>
      <w:pPr>
        <w:spacing w:after="0"/>
        <w:ind w:left="0"/>
        <w:jc w:val="both"/>
      </w:pPr>
      <w:r>
        <w:rPr>
          <w:rFonts w:ascii="Times New Roman"/>
          <w:b w:val="false"/>
          <w:i w:val="false"/>
          <w:color w:val="000000"/>
          <w:sz w:val="28"/>
        </w:rPr>
        <w:t>
      3) өз құзыреті шегінде бұйрықтарға қол қояды;</w:t>
      </w:r>
    </w:p>
    <w:bookmarkEnd w:id="104"/>
    <w:bookmarkStart w:name="z112" w:id="105"/>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105"/>
    <w:bookmarkStart w:name="z113" w:id="106"/>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106"/>
    <w:bookmarkStart w:name="z114" w:id="107"/>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107"/>
    <w:bookmarkStart w:name="z115" w:id="108"/>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108"/>
    <w:bookmarkStart w:name="z116" w:id="109"/>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109"/>
    <w:bookmarkStart w:name="z117" w:id="110"/>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110"/>
    <w:bookmarkStart w:name="z118" w:id="111"/>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111"/>
    <w:bookmarkStart w:name="z119" w:id="112"/>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112"/>
    <w:bookmarkStart w:name="z120" w:id="113"/>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113"/>
    <w:bookmarkStart w:name="z121" w:id="114"/>
    <w:p>
      <w:pPr>
        <w:spacing w:after="0"/>
        <w:ind w:left="0"/>
        <w:jc w:val="both"/>
      </w:pPr>
      <w:r>
        <w:rPr>
          <w:rFonts w:ascii="Times New Roman"/>
          <w:b w:val="false"/>
          <w:i w:val="false"/>
          <w:color w:val="000000"/>
          <w:sz w:val="28"/>
        </w:rPr>
        <w:t xml:space="preserve">
      20. Инспекция басшысы болмаған кезеңде оның өкілеттіктерін Инспекция басшысының орынбасарына, ол болмаған жағдайда Инспекцияның басқа қызметкеріне Комитет төрағасы бұйрығымен жүктеледі. </w:t>
      </w:r>
    </w:p>
    <w:bookmarkEnd w:id="114"/>
    <w:bookmarkStart w:name="z122" w:id="115"/>
    <w:p>
      <w:pPr>
        <w:spacing w:after="0"/>
        <w:ind w:left="0"/>
        <w:jc w:val="both"/>
      </w:pPr>
      <w:r>
        <w:rPr>
          <w:rFonts w:ascii="Times New Roman"/>
          <w:b w:val="false"/>
          <w:i w:val="false"/>
          <w:color w:val="000000"/>
          <w:sz w:val="28"/>
        </w:rPr>
        <w:t>
      21. Инспекция басшысы қолданыстағы заңнамаға сәйкес өз орынбасарларының өкілеттіктері бойынша Комитет төрағасына ұсыныстарын енгізеді.</w:t>
      </w:r>
    </w:p>
    <w:bookmarkEnd w:id="115"/>
    <w:bookmarkStart w:name="z123" w:id="116"/>
    <w:p>
      <w:pPr>
        <w:spacing w:after="0"/>
        <w:ind w:left="0"/>
        <w:jc w:val="left"/>
      </w:pPr>
      <w:r>
        <w:rPr>
          <w:rFonts w:ascii="Times New Roman"/>
          <w:b/>
          <w:i w:val="false"/>
          <w:color w:val="000000"/>
        </w:rPr>
        <w:t xml:space="preserve"> 4-тарау. Инспекцияның мүлкі</w:t>
      </w:r>
    </w:p>
    <w:bookmarkEnd w:id="116"/>
    <w:bookmarkStart w:name="z124" w:id="117"/>
    <w:p>
      <w:pPr>
        <w:spacing w:after="0"/>
        <w:ind w:left="0"/>
        <w:jc w:val="both"/>
      </w:pPr>
      <w:r>
        <w:rPr>
          <w:rFonts w:ascii="Times New Roman"/>
          <w:b w:val="false"/>
          <w:i w:val="false"/>
          <w:color w:val="000000"/>
          <w:sz w:val="28"/>
        </w:rPr>
        <w:t>
      22. Инспекцияның заңнамада көзделген жағдайларда жедел басқару құқығында оқшауланған мүлкі болуы мүмкін.</w:t>
      </w:r>
    </w:p>
    <w:bookmarkEnd w:id="117"/>
    <w:bookmarkStart w:name="z125" w:id="118"/>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8"/>
    <w:bookmarkStart w:name="z126" w:id="119"/>
    <w:p>
      <w:pPr>
        <w:spacing w:after="0"/>
        <w:ind w:left="0"/>
        <w:jc w:val="both"/>
      </w:pPr>
      <w:r>
        <w:rPr>
          <w:rFonts w:ascii="Times New Roman"/>
          <w:b w:val="false"/>
          <w:i w:val="false"/>
          <w:color w:val="000000"/>
          <w:sz w:val="28"/>
        </w:rPr>
        <w:t>
      23. Инспекцияға бекітілген мүлік республикалық меншікке жатады.</w:t>
      </w:r>
    </w:p>
    <w:bookmarkEnd w:id="119"/>
    <w:bookmarkStart w:name="z127" w:id="120"/>
    <w:p>
      <w:pPr>
        <w:spacing w:after="0"/>
        <w:ind w:left="0"/>
        <w:jc w:val="both"/>
      </w:pPr>
      <w:r>
        <w:rPr>
          <w:rFonts w:ascii="Times New Roman"/>
          <w:b w:val="false"/>
          <w:i w:val="false"/>
          <w:color w:val="000000"/>
          <w:sz w:val="28"/>
        </w:rPr>
        <w:t>
      24.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0"/>
    <w:bookmarkStart w:name="z128" w:id="121"/>
    <w:p>
      <w:pPr>
        <w:spacing w:after="0"/>
        <w:ind w:left="0"/>
        <w:jc w:val="left"/>
      </w:pPr>
      <w:r>
        <w:rPr>
          <w:rFonts w:ascii="Times New Roman"/>
          <w:b/>
          <w:i w:val="false"/>
          <w:color w:val="000000"/>
        </w:rPr>
        <w:t xml:space="preserve"> 5-тарау. Инспекцияны қайта ұйымдастыру және тарату</w:t>
      </w:r>
    </w:p>
    <w:bookmarkEnd w:id="121"/>
    <w:bookmarkStart w:name="z129" w:id="122"/>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заңнамасына сәйкес жүзеге асырылады.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2024 жылғы 14 ақпандағы</w:t>
            </w:r>
            <w:r>
              <w:br/>
            </w:r>
            <w:r>
              <w:rPr>
                <w:rFonts w:ascii="Times New Roman"/>
                <w:b w:val="false"/>
                <w:i w:val="false"/>
                <w:color w:val="000000"/>
                <w:sz w:val="20"/>
              </w:rPr>
              <w:t>№ 30-9/27 бұйрығының</w:t>
            </w:r>
            <w:r>
              <w:br/>
            </w:r>
            <w:r>
              <w:rPr>
                <w:rFonts w:ascii="Times New Roman"/>
                <w:b w:val="false"/>
                <w:i w:val="false"/>
                <w:color w:val="000000"/>
                <w:sz w:val="20"/>
              </w:rPr>
              <w:t>2-қосымшасы</w:t>
            </w:r>
          </w:p>
        </w:tc>
      </w:tr>
    </w:tbl>
    <w:bookmarkStart w:name="z131" w:id="123"/>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республикалық мемлекеттік мекеме туралы ережесі</w:t>
      </w:r>
    </w:p>
    <w:bookmarkEnd w:id="123"/>
    <w:bookmarkStart w:name="z132" w:id="124"/>
    <w:p>
      <w:pPr>
        <w:spacing w:after="0"/>
        <w:ind w:left="0"/>
        <w:jc w:val="left"/>
      </w:pPr>
      <w:r>
        <w:rPr>
          <w:rFonts w:ascii="Times New Roman"/>
          <w:b/>
          <w:i w:val="false"/>
          <w:color w:val="000000"/>
        </w:rPr>
        <w:t xml:space="preserve"> 1-тарау. Жалпы ережелер</w:t>
      </w:r>
    </w:p>
    <w:bookmarkEnd w:id="124"/>
    <w:bookmarkStart w:name="z133" w:id="125"/>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республикалық мемлекеттік мекемесі (бұдан әрi – Инспекция) "Қазақстан Республикасы Ауыл шаруашылығы министрлігінің Балық шаруашылығы комитеті (бұдан әрі – Комитет) құзыретi шегінде Балқаш көлінде, Алакөл көлдер жүйесінде, Қапшағай су қоймасында, Іле өзенінде және Балқаш-Алакөл бассейнінің аумағындағы Алматы қаласы, Алматы облысы және Жетісу облысы әкімшілік шекарасының шегіндегі басқада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125"/>
    <w:bookmarkStart w:name="z134" w:id="126"/>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26"/>
    <w:bookmarkStart w:name="z135" w:id="127"/>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127"/>
    <w:bookmarkStart w:name="z136" w:id="128"/>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28"/>
    <w:bookmarkStart w:name="z137" w:id="129"/>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129"/>
    <w:bookmarkStart w:name="z138" w:id="13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30"/>
    <w:bookmarkStart w:name="z139" w:id="131"/>
    <w:p>
      <w:pPr>
        <w:spacing w:after="0"/>
        <w:ind w:left="0"/>
        <w:jc w:val="both"/>
      </w:pPr>
      <w:r>
        <w:rPr>
          <w:rFonts w:ascii="Times New Roman"/>
          <w:b w:val="false"/>
          <w:i w:val="false"/>
          <w:color w:val="000000"/>
          <w:sz w:val="28"/>
        </w:rPr>
        <w:t>
      7. Инспекция құрылымын және штат санын Комитет төрағасы бекiтедi.</w:t>
      </w:r>
    </w:p>
    <w:bookmarkEnd w:id="131"/>
    <w:bookmarkStart w:name="z140" w:id="132"/>
    <w:p>
      <w:pPr>
        <w:spacing w:after="0"/>
        <w:ind w:left="0"/>
        <w:jc w:val="both"/>
      </w:pPr>
      <w:r>
        <w:rPr>
          <w:rFonts w:ascii="Times New Roman"/>
          <w:b w:val="false"/>
          <w:i w:val="false"/>
          <w:color w:val="000000"/>
          <w:sz w:val="28"/>
        </w:rPr>
        <w:t>
      8. Заңды тұлғаның орналасқан жері: Қазақстан Республикасы, 040800, Алматы облысы, Қонаев қаласы, 5 шағынауданы, 1 ғимарат, 4 тұрғын емес үй.</w:t>
      </w:r>
    </w:p>
    <w:bookmarkEnd w:id="132"/>
    <w:bookmarkStart w:name="z141" w:id="133"/>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Балық шаруашылығы комитетiнің Балқаш-Алакөл облысаралық бассейндік балық шаруашылығы инспекциясы" республикалық мемлекеттiк мекемесi.</w:t>
      </w:r>
    </w:p>
    <w:bookmarkEnd w:id="133"/>
    <w:bookmarkStart w:name="z142" w:id="134"/>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134"/>
    <w:bookmarkStart w:name="z143" w:id="135"/>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135"/>
    <w:bookmarkStart w:name="z144" w:id="136"/>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136"/>
    <w:bookmarkStart w:name="z145" w:id="137"/>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7"/>
    <w:bookmarkStart w:name="z146" w:id="138"/>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38"/>
    <w:bookmarkStart w:name="z147" w:id="139"/>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139"/>
    <w:bookmarkStart w:name="z148" w:id="140"/>
    <w:p>
      <w:pPr>
        <w:spacing w:after="0"/>
        <w:ind w:left="0"/>
        <w:jc w:val="both"/>
      </w:pPr>
      <w:r>
        <w:rPr>
          <w:rFonts w:ascii="Times New Roman"/>
          <w:b w:val="false"/>
          <w:i w:val="false"/>
          <w:color w:val="000000"/>
          <w:sz w:val="28"/>
        </w:rPr>
        <w:t>
      14. Инспекция құқықтары мен міндеттері:</w:t>
      </w:r>
    </w:p>
    <w:bookmarkEnd w:id="140"/>
    <w:bookmarkStart w:name="z149" w:id="141"/>
    <w:p>
      <w:pPr>
        <w:spacing w:after="0"/>
        <w:ind w:left="0"/>
        <w:jc w:val="both"/>
      </w:pPr>
      <w:r>
        <w:rPr>
          <w:rFonts w:ascii="Times New Roman"/>
          <w:b w:val="false"/>
          <w:i w:val="false"/>
          <w:color w:val="000000"/>
          <w:sz w:val="28"/>
        </w:rPr>
        <w:t>
      1) құзыретілігі шегінде құқықтық актілер әзірлеуге қатысу;</w:t>
      </w:r>
    </w:p>
    <w:bookmarkEnd w:id="141"/>
    <w:bookmarkStart w:name="z150" w:id="142"/>
    <w:p>
      <w:pPr>
        <w:spacing w:after="0"/>
        <w:ind w:left="0"/>
        <w:jc w:val="both"/>
      </w:pPr>
      <w:r>
        <w:rPr>
          <w:rFonts w:ascii="Times New Roman"/>
          <w:b w:val="false"/>
          <w:i w:val="false"/>
          <w:color w:val="000000"/>
          <w:sz w:val="28"/>
        </w:rPr>
        <w:t>
      2)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142"/>
    <w:bookmarkStart w:name="z151" w:id="143"/>
    <w:p>
      <w:pPr>
        <w:spacing w:after="0"/>
        <w:ind w:left="0"/>
        <w:jc w:val="both"/>
      </w:pPr>
      <w:r>
        <w:rPr>
          <w:rFonts w:ascii="Times New Roman"/>
          <w:b w:val="false"/>
          <w:i w:val="false"/>
          <w:color w:val="000000"/>
          <w:sz w:val="28"/>
        </w:rPr>
        <w:t>
      3) Инспекцияның құзыретілігіне кіретін мәселелер бойынша қолданыстағы заңнаманы қолдану жөнінде түсіндірме мен түсініктемелер беру;</w:t>
      </w:r>
    </w:p>
    <w:bookmarkEnd w:id="143"/>
    <w:bookmarkStart w:name="z152" w:id="144"/>
    <w:p>
      <w:pPr>
        <w:spacing w:after="0"/>
        <w:ind w:left="0"/>
        <w:jc w:val="both"/>
      </w:pPr>
      <w:r>
        <w:rPr>
          <w:rFonts w:ascii="Times New Roman"/>
          <w:b w:val="false"/>
          <w:i w:val="false"/>
          <w:color w:val="000000"/>
          <w:sz w:val="28"/>
        </w:rPr>
        <w:t>
      4) жергілікті атқарушы органға қажет болған жағдайда жергілікті маңызы бар су айдындары және (немесе) учаскелеріне жаңа су айдындарын енгізу бойынша ұсыныс беру;</w:t>
      </w:r>
    </w:p>
    <w:bookmarkEnd w:id="144"/>
    <w:bookmarkStart w:name="z153" w:id="145"/>
    <w:p>
      <w:pPr>
        <w:spacing w:after="0"/>
        <w:ind w:left="0"/>
        <w:jc w:val="both"/>
      </w:pPr>
      <w:r>
        <w:rPr>
          <w:rFonts w:ascii="Times New Roman"/>
          <w:b w:val="false"/>
          <w:i w:val="false"/>
          <w:color w:val="000000"/>
          <w:sz w:val="28"/>
        </w:rPr>
        <w:t>
      5)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145"/>
    <w:bookmarkStart w:name="z154" w:id="146"/>
    <w:p>
      <w:pPr>
        <w:spacing w:after="0"/>
        <w:ind w:left="0"/>
        <w:jc w:val="both"/>
      </w:pPr>
      <w:r>
        <w:rPr>
          <w:rFonts w:ascii="Times New Roman"/>
          <w:b w:val="false"/>
          <w:i w:val="false"/>
          <w:color w:val="000000"/>
          <w:sz w:val="28"/>
        </w:rPr>
        <w:t>
      6)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 бекітілген нормаларға сәйкес материалдық-техникалық құралдармен толықтыру;</w:t>
      </w:r>
    </w:p>
    <w:bookmarkEnd w:id="146"/>
    <w:bookmarkStart w:name="z155" w:id="147"/>
    <w:p>
      <w:pPr>
        <w:spacing w:after="0"/>
        <w:ind w:left="0"/>
        <w:jc w:val="both"/>
      </w:pPr>
      <w:r>
        <w:rPr>
          <w:rFonts w:ascii="Times New Roman"/>
          <w:b w:val="false"/>
          <w:i w:val="false"/>
          <w:color w:val="000000"/>
          <w:sz w:val="28"/>
        </w:rPr>
        <w:t>
      7) мемлекеттік көрсетілетін қызметтердің қолжетімділігін қамтамасыз ету;</w:t>
      </w:r>
    </w:p>
    <w:bookmarkEnd w:id="147"/>
    <w:bookmarkStart w:name="z156" w:id="148"/>
    <w:p>
      <w:pPr>
        <w:spacing w:after="0"/>
        <w:ind w:left="0"/>
        <w:jc w:val="both"/>
      </w:pPr>
      <w:r>
        <w:rPr>
          <w:rFonts w:ascii="Times New Roman"/>
          <w:b w:val="false"/>
          <w:i w:val="false"/>
          <w:color w:val="000000"/>
          <w:sz w:val="28"/>
        </w:rPr>
        <w:t>
      8) мемлекеттік қызметтерді алушылардың мемлекеттік қызметтерді көрсету тәртібі туралы хабардар болуын қамтамасыз ету;</w:t>
      </w:r>
    </w:p>
    <w:bookmarkEnd w:id="148"/>
    <w:bookmarkStart w:name="z157" w:id="149"/>
    <w:p>
      <w:pPr>
        <w:spacing w:after="0"/>
        <w:ind w:left="0"/>
        <w:jc w:val="both"/>
      </w:pPr>
      <w:r>
        <w:rPr>
          <w:rFonts w:ascii="Times New Roman"/>
          <w:b w:val="false"/>
          <w:i w:val="false"/>
          <w:color w:val="000000"/>
          <w:sz w:val="28"/>
        </w:rPr>
        <w:t>
      9)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мемлекеттік қызметтер көрсету сапасына бағалау жүргізу үшін тиісті ақпарат беруге қатысу;</w:t>
      </w:r>
    </w:p>
    <w:bookmarkEnd w:id="149"/>
    <w:bookmarkStart w:name="z158" w:id="150"/>
    <w:p>
      <w:pPr>
        <w:spacing w:after="0"/>
        <w:ind w:left="0"/>
        <w:jc w:val="both"/>
      </w:pPr>
      <w:r>
        <w:rPr>
          <w:rFonts w:ascii="Times New Roman"/>
          <w:b w:val="false"/>
          <w:i w:val="false"/>
          <w:color w:val="000000"/>
          <w:sz w:val="28"/>
        </w:rPr>
        <w:t>
      10) заңнамада белгіленген тәртіппен қоғамдық мониторинг жүргізетін коммерциялық емес ұйымдарға тиісті ақпарат беруге қатысу;</w:t>
      </w:r>
    </w:p>
    <w:bookmarkEnd w:id="150"/>
    <w:bookmarkStart w:name="z159" w:id="151"/>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(бұдан әрі – ӘРПК) көзделген жағдайларда өз құзыреті шегінде әкімшілік органдарға, лауазымды адамдарға жәрдем көрсету;</w:t>
      </w:r>
    </w:p>
    <w:bookmarkEnd w:id="151"/>
    <w:bookmarkStart w:name="z160" w:id="152"/>
    <w:p>
      <w:pPr>
        <w:spacing w:after="0"/>
        <w:ind w:left="0"/>
        <w:jc w:val="both"/>
      </w:pPr>
      <w:r>
        <w:rPr>
          <w:rFonts w:ascii="Times New Roman"/>
          <w:b w:val="false"/>
          <w:i w:val="false"/>
          <w:color w:val="000000"/>
          <w:sz w:val="28"/>
        </w:rPr>
        <w:t>
      12) ӘРПК-де белгіленген жағдайларда және негіздер бойынша әкімшілік рәсімге қатысушының құқықтарын іске асырудан бас тарту;</w:t>
      </w:r>
    </w:p>
    <w:bookmarkEnd w:id="152"/>
    <w:bookmarkStart w:name="z161" w:id="153"/>
    <w:p>
      <w:pPr>
        <w:spacing w:after="0"/>
        <w:ind w:left="0"/>
        <w:jc w:val="both"/>
      </w:pPr>
      <w:r>
        <w:rPr>
          <w:rFonts w:ascii="Times New Roman"/>
          <w:b w:val="false"/>
          <w:i w:val="false"/>
          <w:color w:val="000000"/>
          <w:sz w:val="28"/>
        </w:rPr>
        <w:t>
      13) Инспекцияның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153"/>
    <w:bookmarkStart w:name="z162" w:id="154"/>
    <w:p>
      <w:pPr>
        <w:spacing w:after="0"/>
        <w:ind w:left="0"/>
        <w:jc w:val="both"/>
      </w:pPr>
      <w:r>
        <w:rPr>
          <w:rFonts w:ascii="Times New Roman"/>
          <w:b w:val="false"/>
          <w:i w:val="false"/>
          <w:color w:val="000000"/>
          <w:sz w:val="28"/>
        </w:rPr>
        <w:t>
      14) жолданымдарды қабылдау және тіркеу, оларды және оларға қоса берілген құжаттарды рәсімдеуге жәрдемдесу, формалды қателерді жоюға және қоса берілетін құжаттарды толықтыруға мүмкіндік беру;</w:t>
      </w:r>
    </w:p>
    <w:bookmarkEnd w:id="154"/>
    <w:bookmarkStart w:name="z163" w:id="155"/>
    <w:p>
      <w:pPr>
        <w:spacing w:after="0"/>
        <w:ind w:left="0"/>
        <w:jc w:val="both"/>
      </w:pPr>
      <w:r>
        <w:rPr>
          <w:rFonts w:ascii="Times New Roman"/>
          <w:b w:val="false"/>
          <w:i w:val="false"/>
          <w:color w:val="000000"/>
          <w:sz w:val="28"/>
        </w:rPr>
        <w:t>
      15) әкімшілік рәсімге қатысушыға оның әкімшілік рәсімді жүзеге асыруға байланысты мәселелер бойынша құқықтары мен міндеттерін түсіндіру;</w:t>
      </w:r>
    </w:p>
    <w:bookmarkEnd w:id="155"/>
    <w:bookmarkStart w:name="z164" w:id="156"/>
    <w:p>
      <w:pPr>
        <w:spacing w:after="0"/>
        <w:ind w:left="0"/>
        <w:jc w:val="both"/>
      </w:pPr>
      <w:r>
        <w:rPr>
          <w:rFonts w:ascii="Times New Roman"/>
          <w:b w:val="false"/>
          <w:i w:val="false"/>
          <w:color w:val="000000"/>
          <w:sz w:val="28"/>
        </w:rPr>
        <w:t>
      16) әкімшілік рәсімге қатысушыға өткізілетін тыңдау орны мен уақыты туралы күні бұрын хабардар ету;</w:t>
      </w:r>
    </w:p>
    <w:bookmarkEnd w:id="156"/>
    <w:bookmarkStart w:name="z165" w:id="157"/>
    <w:p>
      <w:pPr>
        <w:spacing w:after="0"/>
        <w:ind w:left="0"/>
        <w:jc w:val="both"/>
      </w:pPr>
      <w:r>
        <w:rPr>
          <w:rFonts w:ascii="Times New Roman"/>
          <w:b w:val="false"/>
          <w:i w:val="false"/>
          <w:color w:val="000000"/>
          <w:sz w:val="28"/>
        </w:rPr>
        <w:t>
      17) ӘРПК-де көзделген жағдайларды қоспағанда, әкімшілік рәсім бойынша шешім қабылдау алдында әкімшілік рәсімге қатысушыны тыңдау;</w:t>
      </w:r>
    </w:p>
    <w:bookmarkEnd w:id="157"/>
    <w:bookmarkStart w:name="z166" w:id="158"/>
    <w:p>
      <w:pPr>
        <w:spacing w:after="0"/>
        <w:ind w:left="0"/>
        <w:jc w:val="both"/>
      </w:pPr>
      <w:r>
        <w:rPr>
          <w:rFonts w:ascii="Times New Roman"/>
          <w:b w:val="false"/>
          <w:i w:val="false"/>
          <w:color w:val="000000"/>
          <w:sz w:val="28"/>
        </w:rPr>
        <w:t>
      18) әкімшілік актіні ӘРПК-де белгіленген тәртіппен әкімшілік рәсімге қатысушының не оның өкілдерінің назарына жеткізу;</w:t>
      </w:r>
    </w:p>
    <w:bookmarkEnd w:id="158"/>
    <w:bookmarkStart w:name="z167" w:id="159"/>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 мен міндеттерді жүзеге асыру.</w:t>
      </w:r>
    </w:p>
    <w:bookmarkEnd w:id="159"/>
    <w:bookmarkStart w:name="z168" w:id="160"/>
    <w:p>
      <w:pPr>
        <w:spacing w:after="0"/>
        <w:ind w:left="0"/>
        <w:jc w:val="both"/>
      </w:pPr>
      <w:r>
        <w:rPr>
          <w:rFonts w:ascii="Times New Roman"/>
          <w:b w:val="false"/>
          <w:i w:val="false"/>
          <w:color w:val="000000"/>
          <w:sz w:val="28"/>
        </w:rPr>
        <w:t>
      15. Инспекция функциялары:</w:t>
      </w:r>
    </w:p>
    <w:bookmarkEnd w:id="160"/>
    <w:bookmarkStart w:name="z169" w:id="161"/>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161"/>
    <w:bookmarkStart w:name="z170" w:id="162"/>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162"/>
    <w:bookmarkStart w:name="z171" w:id="163"/>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163"/>
    <w:bookmarkStart w:name="z172" w:id="164"/>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164"/>
    <w:bookmarkStart w:name="z173" w:id="165"/>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165"/>
    <w:bookmarkStart w:name="z174" w:id="166"/>
    <w:p>
      <w:pPr>
        <w:spacing w:after="0"/>
        <w:ind w:left="0"/>
        <w:jc w:val="both"/>
      </w:pPr>
      <w:r>
        <w:rPr>
          <w:rFonts w:ascii="Times New Roman"/>
          <w:b w:val="false"/>
          <w:i w:val="false"/>
          <w:color w:val="000000"/>
          <w:sz w:val="28"/>
        </w:rPr>
        <w:t>
      6) Қазақстан Республикасының заңнамасына сәйкес мемлекеттік сатып алу саласындағы мемлекеттік сатып алу рәсімдеріне қатысады;</w:t>
      </w:r>
    </w:p>
    <w:bookmarkEnd w:id="166"/>
    <w:bookmarkStart w:name="z175" w:id="167"/>
    <w:p>
      <w:pPr>
        <w:spacing w:after="0"/>
        <w:ind w:left="0"/>
        <w:jc w:val="both"/>
      </w:pPr>
      <w:r>
        <w:rPr>
          <w:rFonts w:ascii="Times New Roman"/>
          <w:b w:val="false"/>
          <w:i w:val="false"/>
          <w:color w:val="000000"/>
          <w:sz w:val="28"/>
        </w:rPr>
        <w:t>
      7)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167"/>
    <w:bookmarkStart w:name="z176" w:id="168"/>
    <w:p>
      <w:pPr>
        <w:spacing w:after="0"/>
        <w:ind w:left="0"/>
        <w:jc w:val="both"/>
      </w:pPr>
      <w:r>
        <w:rPr>
          <w:rFonts w:ascii="Times New Roman"/>
          <w:b w:val="false"/>
          <w:i w:val="false"/>
          <w:color w:val="000000"/>
          <w:sz w:val="28"/>
        </w:rPr>
        <w:t>
      8) балық ресурстарын және басқа да су жануарларын интродукциялауды, реинтродукциялауды, будандастыруды жүргізуге рұқсаттар береді;</w:t>
      </w:r>
    </w:p>
    <w:bookmarkEnd w:id="168"/>
    <w:bookmarkStart w:name="z177" w:id="169"/>
    <w:p>
      <w:pPr>
        <w:spacing w:after="0"/>
        <w:ind w:left="0"/>
        <w:jc w:val="both"/>
      </w:pPr>
      <w:r>
        <w:rPr>
          <w:rFonts w:ascii="Times New Roman"/>
          <w:b w:val="false"/>
          <w:i w:val="false"/>
          <w:color w:val="000000"/>
          <w:sz w:val="28"/>
        </w:rPr>
        <w:t>
      9)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169"/>
    <w:bookmarkStart w:name="z178" w:id="170"/>
    <w:p>
      <w:pPr>
        <w:spacing w:after="0"/>
        <w:ind w:left="0"/>
        <w:jc w:val="both"/>
      </w:pPr>
      <w:r>
        <w:rPr>
          <w:rFonts w:ascii="Times New Roman"/>
          <w:b w:val="false"/>
          <w:i w:val="false"/>
          <w:color w:val="000000"/>
          <w:sz w:val="28"/>
        </w:rPr>
        <w:t>
      10) балық ресурстарын және басқа да су жануарларын мемлекеттік есепке алуды, оның кадастры мен мониторингін жүргізуді ұйымдастырады;</w:t>
      </w:r>
    </w:p>
    <w:bookmarkEnd w:id="170"/>
    <w:bookmarkStart w:name="z179" w:id="171"/>
    <w:p>
      <w:pPr>
        <w:spacing w:after="0"/>
        <w:ind w:left="0"/>
        <w:jc w:val="both"/>
      </w:pPr>
      <w:r>
        <w:rPr>
          <w:rFonts w:ascii="Times New Roman"/>
          <w:b w:val="false"/>
          <w:i w:val="false"/>
          <w:color w:val="000000"/>
          <w:sz w:val="28"/>
        </w:rPr>
        <w:t>
      11)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171"/>
    <w:bookmarkStart w:name="z180" w:id="172"/>
    <w:p>
      <w:pPr>
        <w:spacing w:after="0"/>
        <w:ind w:left="0"/>
        <w:jc w:val="both"/>
      </w:pPr>
      <w:r>
        <w:rPr>
          <w:rFonts w:ascii="Times New Roman"/>
          <w:b w:val="false"/>
          <w:i w:val="false"/>
          <w:color w:val="000000"/>
          <w:sz w:val="28"/>
        </w:rPr>
        <w:t>
      12) балықтардың қырылуына әкеп соғатын қырылу қаупі туындаған жағдайда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172"/>
    <w:bookmarkStart w:name="z181" w:id="173"/>
    <w:p>
      <w:pPr>
        <w:spacing w:after="0"/>
        <w:ind w:left="0"/>
        <w:jc w:val="both"/>
      </w:pPr>
      <w:r>
        <w:rPr>
          <w:rFonts w:ascii="Times New Roman"/>
          <w:b w:val="false"/>
          <w:i w:val="false"/>
          <w:color w:val="000000"/>
          <w:sz w:val="28"/>
        </w:rPr>
        <w:t>
      13)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173"/>
    <w:bookmarkStart w:name="z182" w:id="174"/>
    <w:p>
      <w:pPr>
        <w:spacing w:after="0"/>
        <w:ind w:left="0"/>
        <w:jc w:val="both"/>
      </w:pPr>
      <w:r>
        <w:rPr>
          <w:rFonts w:ascii="Times New Roman"/>
          <w:b w:val="false"/>
          <w:i w:val="false"/>
          <w:color w:val="000000"/>
          <w:sz w:val="28"/>
        </w:rPr>
        <w:t>
      14)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174"/>
    <w:bookmarkStart w:name="z183" w:id="175"/>
    <w:p>
      <w:pPr>
        <w:spacing w:after="0"/>
        <w:ind w:left="0"/>
        <w:jc w:val="both"/>
      </w:pPr>
      <w:r>
        <w:rPr>
          <w:rFonts w:ascii="Times New Roman"/>
          <w:b w:val="false"/>
          <w:i w:val="false"/>
          <w:color w:val="000000"/>
          <w:sz w:val="28"/>
        </w:rPr>
        <w:t>
      15)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175"/>
    <w:bookmarkStart w:name="z184" w:id="176"/>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176"/>
    <w:bookmarkStart w:name="z185" w:id="177"/>
    <w:p>
      <w:pPr>
        <w:spacing w:after="0"/>
        <w:ind w:left="0"/>
        <w:jc w:val="both"/>
      </w:pPr>
      <w:r>
        <w:rPr>
          <w:rFonts w:ascii="Times New Roman"/>
          <w:b w:val="false"/>
          <w:i w:val="false"/>
          <w:color w:val="000000"/>
          <w:sz w:val="28"/>
        </w:rPr>
        <w:t>
      17) балық шарушылығын жүргізу қағидаларының сақталуына мемлекеттік бақылауды және қадағалауды жүзеге асырады;</w:t>
      </w:r>
    </w:p>
    <w:bookmarkEnd w:id="177"/>
    <w:bookmarkStart w:name="z186" w:id="178"/>
    <w:p>
      <w:pPr>
        <w:spacing w:after="0"/>
        <w:ind w:left="0"/>
        <w:jc w:val="both"/>
      </w:pPr>
      <w:r>
        <w:rPr>
          <w:rFonts w:ascii="Times New Roman"/>
          <w:b w:val="false"/>
          <w:i w:val="false"/>
          <w:color w:val="000000"/>
          <w:sz w:val="28"/>
        </w:rPr>
        <w:t>
      18) балық аулау қағидаларының сақталуына мемлекеттік бақылауды және қадағалауды жүзеге асырады;</w:t>
      </w:r>
    </w:p>
    <w:bookmarkEnd w:id="178"/>
    <w:bookmarkStart w:name="z187" w:id="179"/>
    <w:p>
      <w:pPr>
        <w:spacing w:after="0"/>
        <w:ind w:left="0"/>
        <w:jc w:val="both"/>
      </w:pPr>
      <w:r>
        <w:rPr>
          <w:rFonts w:ascii="Times New Roman"/>
          <w:b w:val="false"/>
          <w:i w:val="false"/>
          <w:color w:val="000000"/>
          <w:sz w:val="28"/>
        </w:rPr>
        <w:t>
      19)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179"/>
    <w:bookmarkStart w:name="z188" w:id="180"/>
    <w:p>
      <w:pPr>
        <w:spacing w:after="0"/>
        <w:ind w:left="0"/>
        <w:jc w:val="both"/>
      </w:pPr>
      <w:r>
        <w:rPr>
          <w:rFonts w:ascii="Times New Roman"/>
          <w:b w:val="false"/>
          <w:i w:val="false"/>
          <w:color w:val="000000"/>
          <w:sz w:val="28"/>
        </w:rPr>
        <w:t>
      20)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180"/>
    <w:bookmarkStart w:name="z189" w:id="181"/>
    <w:p>
      <w:pPr>
        <w:spacing w:after="0"/>
        <w:ind w:left="0"/>
        <w:jc w:val="both"/>
      </w:pPr>
      <w:r>
        <w:rPr>
          <w:rFonts w:ascii="Times New Roman"/>
          <w:b w:val="false"/>
          <w:i w:val="false"/>
          <w:color w:val="000000"/>
          <w:sz w:val="28"/>
        </w:rPr>
        <w:t>
      21)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181"/>
    <w:bookmarkStart w:name="z190" w:id="182"/>
    <w:p>
      <w:pPr>
        <w:spacing w:after="0"/>
        <w:ind w:left="0"/>
        <w:jc w:val="both"/>
      </w:pPr>
      <w:r>
        <w:rPr>
          <w:rFonts w:ascii="Times New Roman"/>
          <w:b w:val="false"/>
          <w:i w:val="false"/>
          <w:color w:val="000000"/>
          <w:sz w:val="28"/>
        </w:rPr>
        <w:t>
      22)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Start w:name="z192" w:id="183"/>
    <w:p>
      <w:pPr>
        <w:spacing w:after="0"/>
        <w:ind w:left="0"/>
        <w:jc w:val="both"/>
      </w:pPr>
      <w:r>
        <w:rPr>
          <w:rFonts w:ascii="Times New Roman"/>
          <w:b w:val="false"/>
          <w:i w:val="false"/>
          <w:color w:val="000000"/>
          <w:sz w:val="28"/>
        </w:rPr>
        <w:t xml:space="preserve">
      24) "Жануарлар дүниесін қорғау, өсімін молайту және пайдалану туралы" 2004 жылғы 9 шілдедегі Қазақстан Республикасының Заңы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83"/>
    <w:bookmarkStart w:name="z193" w:id="184"/>
    <w:p>
      <w:pPr>
        <w:spacing w:after="0"/>
        <w:ind w:left="0"/>
        <w:jc w:val="both"/>
      </w:pPr>
      <w:r>
        <w:rPr>
          <w:rFonts w:ascii="Times New Roman"/>
          <w:b w:val="false"/>
          <w:i w:val="false"/>
          <w:color w:val="000000"/>
          <w:sz w:val="28"/>
        </w:rPr>
        <w:t>
      25)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184"/>
    <w:bookmarkStart w:name="z194" w:id="185"/>
    <w:p>
      <w:pPr>
        <w:spacing w:after="0"/>
        <w:ind w:left="0"/>
        <w:jc w:val="both"/>
      </w:pPr>
      <w:r>
        <w:rPr>
          <w:rFonts w:ascii="Times New Roman"/>
          <w:b w:val="false"/>
          <w:i w:val="false"/>
          <w:color w:val="000000"/>
          <w:sz w:val="28"/>
        </w:rPr>
        <w:t>
      26)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185"/>
    <w:bookmarkStart w:name="z195" w:id="186"/>
    <w:p>
      <w:pPr>
        <w:spacing w:after="0"/>
        <w:ind w:left="0"/>
        <w:jc w:val="both"/>
      </w:pPr>
      <w:r>
        <w:rPr>
          <w:rFonts w:ascii="Times New Roman"/>
          <w:b w:val="false"/>
          <w:i w:val="false"/>
          <w:color w:val="000000"/>
          <w:sz w:val="28"/>
        </w:rPr>
        <w:t>
      27) балық шаруашылығы су айдындарының және (немесе) учаскелерінің аумақтарында және олардың жағалау белдеуінде, сондай-ақ ерекше қорғалатын табиғи аумақтарда және олардан шыққан кезде көлiк және жүзу құралдарын тоқтатуға, оларды жете тексеруге;</w:t>
      </w:r>
    </w:p>
    <w:bookmarkEnd w:id="186"/>
    <w:bookmarkStart w:name="z196" w:id="187"/>
    <w:p>
      <w:pPr>
        <w:spacing w:after="0"/>
        <w:ind w:left="0"/>
        <w:jc w:val="both"/>
      </w:pPr>
      <w:r>
        <w:rPr>
          <w:rFonts w:ascii="Times New Roman"/>
          <w:b w:val="false"/>
          <w:i w:val="false"/>
          <w:color w:val="000000"/>
          <w:sz w:val="28"/>
        </w:rPr>
        <w:t>
      28) су жинау және ағызу құрылыстарын балықтарды қорғау құрылғыларының бар-жоғына және олардың белгіленген талаптарға сәйкестігіне қарап тексеруді жүзеге асыруға;</w:t>
      </w:r>
    </w:p>
    <w:bookmarkEnd w:id="187"/>
    <w:bookmarkStart w:name="z197" w:id="188"/>
    <w:p>
      <w:pPr>
        <w:spacing w:after="0"/>
        <w:ind w:left="0"/>
        <w:jc w:val="both"/>
      </w:pPr>
      <w:r>
        <w:rPr>
          <w:rFonts w:ascii="Times New Roman"/>
          <w:b w:val="false"/>
          <w:i w:val="false"/>
          <w:color w:val="000000"/>
          <w:sz w:val="28"/>
        </w:rPr>
        <w:t>
      29)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p>
    <w:bookmarkEnd w:id="188"/>
    <w:bookmarkStart w:name="z198" w:id="189"/>
    <w:p>
      <w:pPr>
        <w:spacing w:after="0"/>
        <w:ind w:left="0"/>
        <w:jc w:val="both"/>
      </w:pPr>
      <w:r>
        <w:rPr>
          <w:rFonts w:ascii="Times New Roman"/>
          <w:b w:val="false"/>
          <w:i w:val="false"/>
          <w:color w:val="000000"/>
          <w:sz w:val="28"/>
        </w:rPr>
        <w:t>
      30) жануарлар дүниесі объектілерін аулау құралдарының тыйым салынған түрлерін сот шешім шығарғанға дейін уақытша сақтау үшін алып қоюға;</w:t>
      </w:r>
    </w:p>
    <w:bookmarkEnd w:id="189"/>
    <w:bookmarkStart w:name="z199" w:id="190"/>
    <w:p>
      <w:pPr>
        <w:spacing w:after="0"/>
        <w:ind w:left="0"/>
        <w:jc w:val="both"/>
      </w:pPr>
      <w:r>
        <w:rPr>
          <w:rFonts w:ascii="Times New Roman"/>
          <w:b w:val="false"/>
          <w:i w:val="false"/>
          <w:color w:val="000000"/>
          <w:sz w:val="28"/>
        </w:rPr>
        <w:t>
      31) заңсыз ауланған балық ресурстарының және басқа да су жануарлар дүниесі объектілерін және олардың тіршілік ету өнімдерін Қазақстан Республикасының заңнамасында белгіленген тәртіппен алып қоюға;</w:t>
      </w:r>
    </w:p>
    <w:bookmarkEnd w:id="190"/>
    <w:bookmarkStart w:name="z200" w:id="191"/>
    <w:p>
      <w:pPr>
        <w:spacing w:after="0"/>
        <w:ind w:left="0"/>
        <w:jc w:val="both"/>
      </w:pPr>
      <w:r>
        <w:rPr>
          <w:rFonts w:ascii="Times New Roman"/>
          <w:b w:val="false"/>
          <w:i w:val="false"/>
          <w:color w:val="000000"/>
          <w:sz w:val="28"/>
        </w:rPr>
        <w:t>
      32) Қазақстан Республикасының жануарлар дүниесін қорғау, өсімін молайту және пайдалану саласындағы заңнамасын бұза отырып пайдаланылған атыс қаруын сот шешім шығарғанға дейін уақытша сақтау үшін алып қоюға;</w:t>
      </w:r>
    </w:p>
    <w:bookmarkEnd w:id="191"/>
    <w:bookmarkStart w:name="z201" w:id="192"/>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192"/>
    <w:bookmarkStart w:name="z202" w:id="193"/>
    <w:p>
      <w:pPr>
        <w:spacing w:after="0"/>
        <w:ind w:left="0"/>
        <w:jc w:val="both"/>
      </w:pPr>
      <w:r>
        <w:rPr>
          <w:rFonts w:ascii="Times New Roman"/>
          <w:b w:val="false"/>
          <w:i w:val="false"/>
          <w:color w:val="000000"/>
          <w:sz w:val="28"/>
        </w:rPr>
        <w:t>
      34) аулаған жері туралы анықтаманы береді;</w:t>
      </w:r>
    </w:p>
    <w:bookmarkEnd w:id="193"/>
    <w:bookmarkStart w:name="z203" w:id="194"/>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194"/>
    <w:bookmarkStart w:name="z204" w:id="195"/>
    <w:p>
      <w:pPr>
        <w:spacing w:after="0"/>
        <w:ind w:left="0"/>
        <w:jc w:val="both"/>
      </w:pPr>
      <w:r>
        <w:rPr>
          <w:rFonts w:ascii="Times New Roman"/>
          <w:b w:val="false"/>
          <w:i w:val="false"/>
          <w:color w:val="000000"/>
          <w:sz w:val="28"/>
        </w:rPr>
        <w:t>
      36) балық шаруашылығын жүргізуге шарттар жасайды;</w:t>
      </w:r>
    </w:p>
    <w:bookmarkEnd w:id="195"/>
    <w:bookmarkStart w:name="z205" w:id="196"/>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196"/>
    <w:bookmarkStart w:name="z206" w:id="197"/>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197"/>
    <w:bookmarkStart w:name="z207" w:id="198"/>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198"/>
    <w:bookmarkStart w:name="z208" w:id="199"/>
    <w:p>
      <w:pPr>
        <w:spacing w:after="0"/>
        <w:ind w:left="0"/>
        <w:jc w:val="both"/>
      </w:pPr>
      <w:r>
        <w:rPr>
          <w:rFonts w:ascii="Times New Roman"/>
          <w:b w:val="false"/>
          <w:i w:val="false"/>
          <w:color w:val="000000"/>
          <w:sz w:val="28"/>
        </w:rPr>
        <w:t>
      40)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199"/>
    <w:bookmarkStart w:name="z209" w:id="200"/>
    <w:p>
      <w:pPr>
        <w:spacing w:after="0"/>
        <w:ind w:left="0"/>
        <w:jc w:val="both"/>
      </w:pPr>
      <w:r>
        <w:rPr>
          <w:rFonts w:ascii="Times New Roman"/>
          <w:b w:val="false"/>
          <w:i w:val="false"/>
          <w:color w:val="000000"/>
          <w:sz w:val="28"/>
        </w:rPr>
        <w:t>
      41)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200"/>
    <w:bookmarkStart w:name="z210" w:id="201"/>
    <w:p>
      <w:pPr>
        <w:spacing w:after="0"/>
        <w:ind w:left="0"/>
        <w:jc w:val="both"/>
      </w:pPr>
      <w:r>
        <w:rPr>
          <w:rFonts w:ascii="Times New Roman"/>
          <w:b w:val="false"/>
          <w:i w:val="false"/>
          <w:color w:val="000000"/>
          <w:sz w:val="28"/>
        </w:rPr>
        <w:t>
      42)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201"/>
    <w:bookmarkStart w:name="z211" w:id="202"/>
    <w:p>
      <w:pPr>
        <w:spacing w:after="0"/>
        <w:ind w:left="0"/>
        <w:jc w:val="both"/>
      </w:pPr>
      <w:r>
        <w:rPr>
          <w:rFonts w:ascii="Times New Roman"/>
          <w:b w:val="false"/>
          <w:i w:val="false"/>
          <w:color w:val="000000"/>
          <w:sz w:val="28"/>
        </w:rPr>
        <w:t>
      43) тексеру материалдарын құқық қорғау органдарына iс жүргiзу шешiмiн қабылдау үшiн жолдайды;</w:t>
      </w:r>
    </w:p>
    <w:bookmarkEnd w:id="202"/>
    <w:bookmarkStart w:name="z212" w:id="203"/>
    <w:p>
      <w:pPr>
        <w:spacing w:after="0"/>
        <w:ind w:left="0"/>
        <w:jc w:val="both"/>
      </w:pPr>
      <w:r>
        <w:rPr>
          <w:rFonts w:ascii="Times New Roman"/>
          <w:b w:val="false"/>
          <w:i w:val="false"/>
          <w:color w:val="000000"/>
          <w:sz w:val="28"/>
        </w:rPr>
        <w:t>
      44) Қазақстан Республикасының заңдарымен, Қазақстан Республикасы Президентінің, Үкіметінің, Қазақстан Республикасы Ауыл шаруашылығы министрінің, Қазақстан Республикасы Ауыл шаруашылығы министрлігі Балық шаруашылығы комитеті төрағасының актілерімен, сондай-ақ, осы Ережемен қарастырылған басқа да функцияларды атқарады.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3" w:id="204"/>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204"/>
    <w:bookmarkStart w:name="z214" w:id="205"/>
    <w:p>
      <w:pPr>
        <w:spacing w:after="0"/>
        <w:ind w:left="0"/>
        <w:jc w:val="both"/>
      </w:pPr>
      <w:r>
        <w:rPr>
          <w:rFonts w:ascii="Times New Roman"/>
          <w:b w:val="false"/>
          <w:i w:val="false"/>
          <w:color w:val="000000"/>
          <w:sz w:val="28"/>
        </w:rPr>
        <w:t>
      16. басшылықты Инспекцияға жүктелген міндеттердің орындалуын және оның өкілеттіктерін жүзеге асыруға дербес жауапты болатын басшы жүзеге асырады.</w:t>
      </w:r>
    </w:p>
    <w:bookmarkEnd w:id="205"/>
    <w:bookmarkStart w:name="z215" w:id="206"/>
    <w:p>
      <w:pPr>
        <w:spacing w:after="0"/>
        <w:ind w:left="0"/>
        <w:jc w:val="both"/>
      </w:pPr>
      <w:r>
        <w:rPr>
          <w:rFonts w:ascii="Times New Roman"/>
          <w:b w:val="false"/>
          <w:i w:val="false"/>
          <w:color w:val="000000"/>
          <w:sz w:val="28"/>
        </w:rPr>
        <w:t>
      17. Инспекция басшысы Комитет төрағасымен қызметке тағайындалады және қызметтен босатылады.</w:t>
      </w:r>
    </w:p>
    <w:bookmarkEnd w:id="206"/>
    <w:bookmarkStart w:name="z216" w:id="207"/>
    <w:p>
      <w:pPr>
        <w:spacing w:after="0"/>
        <w:ind w:left="0"/>
        <w:jc w:val="both"/>
      </w:pPr>
      <w:r>
        <w:rPr>
          <w:rFonts w:ascii="Times New Roman"/>
          <w:b w:val="false"/>
          <w:i w:val="false"/>
          <w:color w:val="000000"/>
          <w:sz w:val="28"/>
        </w:rPr>
        <w:t>
      18. Инспекция басшысының Комитет төрағасымен қызметке тағайындалатын және қызметтен босатылатын орынбасарлары болады.</w:t>
      </w:r>
    </w:p>
    <w:bookmarkEnd w:id="207"/>
    <w:bookmarkStart w:name="z217" w:id="208"/>
    <w:p>
      <w:pPr>
        <w:spacing w:after="0"/>
        <w:ind w:left="0"/>
        <w:jc w:val="both"/>
      </w:pPr>
      <w:r>
        <w:rPr>
          <w:rFonts w:ascii="Times New Roman"/>
          <w:b w:val="false"/>
          <w:i w:val="false"/>
          <w:color w:val="000000"/>
          <w:sz w:val="28"/>
        </w:rPr>
        <w:t>
      19. Инспекция басшысының өкілеттіктері:</w:t>
      </w:r>
    </w:p>
    <w:bookmarkEnd w:id="208"/>
    <w:bookmarkStart w:name="z218" w:id="209"/>
    <w:p>
      <w:pPr>
        <w:spacing w:after="0"/>
        <w:ind w:left="0"/>
        <w:jc w:val="both"/>
      </w:pPr>
      <w:r>
        <w:rPr>
          <w:rFonts w:ascii="Times New Roman"/>
          <w:b w:val="false"/>
          <w:i w:val="false"/>
          <w:color w:val="000000"/>
          <w:sz w:val="28"/>
        </w:rPr>
        <w:t>
      1) Инспекция жұмысын ұйымдастырады және басшылық жасайды;</w:t>
      </w:r>
    </w:p>
    <w:bookmarkEnd w:id="209"/>
    <w:bookmarkStart w:name="z219" w:id="210"/>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210"/>
    <w:bookmarkStart w:name="z220" w:id="211"/>
    <w:p>
      <w:pPr>
        <w:spacing w:after="0"/>
        <w:ind w:left="0"/>
        <w:jc w:val="both"/>
      </w:pPr>
      <w:r>
        <w:rPr>
          <w:rFonts w:ascii="Times New Roman"/>
          <w:b w:val="false"/>
          <w:i w:val="false"/>
          <w:color w:val="000000"/>
          <w:sz w:val="28"/>
        </w:rPr>
        <w:t>
      3) өз құзыреті шегінде бұйрықтарға қол қояды;</w:t>
      </w:r>
    </w:p>
    <w:bookmarkEnd w:id="211"/>
    <w:bookmarkStart w:name="z221" w:id="212"/>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212"/>
    <w:bookmarkStart w:name="z222" w:id="213"/>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213"/>
    <w:bookmarkStart w:name="z223" w:id="214"/>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214"/>
    <w:bookmarkStart w:name="z224" w:id="215"/>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215"/>
    <w:bookmarkStart w:name="z225" w:id="216"/>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216"/>
    <w:bookmarkStart w:name="z226" w:id="217"/>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217"/>
    <w:bookmarkStart w:name="z227" w:id="218"/>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218"/>
    <w:bookmarkStart w:name="z228" w:id="219"/>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219"/>
    <w:bookmarkStart w:name="z229" w:id="220"/>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220"/>
    <w:bookmarkStart w:name="z230" w:id="221"/>
    <w:p>
      <w:pPr>
        <w:spacing w:after="0"/>
        <w:ind w:left="0"/>
        <w:jc w:val="both"/>
      </w:pPr>
      <w:r>
        <w:rPr>
          <w:rFonts w:ascii="Times New Roman"/>
          <w:b w:val="false"/>
          <w:i w:val="false"/>
          <w:color w:val="000000"/>
          <w:sz w:val="28"/>
        </w:rPr>
        <w:t xml:space="preserve">
      20. Инспекция басшысы болмаған кезеңде оның өкілеттіктерін Инспекция басшысының орынбасарына, ол болмаған жағдайда Инспекцияның басқа қызметкеріне Комитет төрағасы бұйрығымен жүктеледі. </w:t>
      </w:r>
    </w:p>
    <w:bookmarkEnd w:id="221"/>
    <w:bookmarkStart w:name="z231" w:id="222"/>
    <w:p>
      <w:pPr>
        <w:spacing w:after="0"/>
        <w:ind w:left="0"/>
        <w:jc w:val="both"/>
      </w:pPr>
      <w:r>
        <w:rPr>
          <w:rFonts w:ascii="Times New Roman"/>
          <w:b w:val="false"/>
          <w:i w:val="false"/>
          <w:color w:val="000000"/>
          <w:sz w:val="28"/>
        </w:rPr>
        <w:t>
      21. Инспекция басшысы қолданыстағы заңнамаға сәйкес өз орынбасарларының өкілеттіктері бойынша Комитет төрағасына ұсыныстарын енгізеді.</w:t>
      </w:r>
    </w:p>
    <w:bookmarkEnd w:id="222"/>
    <w:bookmarkStart w:name="z232" w:id="223"/>
    <w:p>
      <w:pPr>
        <w:spacing w:after="0"/>
        <w:ind w:left="0"/>
        <w:jc w:val="left"/>
      </w:pPr>
      <w:r>
        <w:rPr>
          <w:rFonts w:ascii="Times New Roman"/>
          <w:b/>
          <w:i w:val="false"/>
          <w:color w:val="000000"/>
        </w:rPr>
        <w:t xml:space="preserve"> 4-тарау. Инспекцияның мүлкі</w:t>
      </w:r>
    </w:p>
    <w:bookmarkEnd w:id="223"/>
    <w:bookmarkStart w:name="z233" w:id="224"/>
    <w:p>
      <w:pPr>
        <w:spacing w:after="0"/>
        <w:ind w:left="0"/>
        <w:jc w:val="both"/>
      </w:pPr>
      <w:r>
        <w:rPr>
          <w:rFonts w:ascii="Times New Roman"/>
          <w:b w:val="false"/>
          <w:i w:val="false"/>
          <w:color w:val="000000"/>
          <w:sz w:val="28"/>
        </w:rPr>
        <w:t>
      22. Инспекцияның заңнамада көзделген жағдайларда жедел басқару құқығында оқшауланған мүлкі болуы мүмкін.</w:t>
      </w:r>
    </w:p>
    <w:bookmarkEnd w:id="224"/>
    <w:bookmarkStart w:name="z234" w:id="225"/>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5"/>
    <w:bookmarkStart w:name="z235" w:id="226"/>
    <w:p>
      <w:pPr>
        <w:spacing w:after="0"/>
        <w:ind w:left="0"/>
        <w:jc w:val="both"/>
      </w:pPr>
      <w:r>
        <w:rPr>
          <w:rFonts w:ascii="Times New Roman"/>
          <w:b w:val="false"/>
          <w:i w:val="false"/>
          <w:color w:val="000000"/>
          <w:sz w:val="28"/>
        </w:rPr>
        <w:t>
      23. Инспекцияға бекітілген мүлік республикалық меншікке жатады.</w:t>
      </w:r>
    </w:p>
    <w:bookmarkEnd w:id="226"/>
    <w:bookmarkStart w:name="z236" w:id="227"/>
    <w:p>
      <w:pPr>
        <w:spacing w:after="0"/>
        <w:ind w:left="0"/>
        <w:jc w:val="both"/>
      </w:pPr>
      <w:r>
        <w:rPr>
          <w:rFonts w:ascii="Times New Roman"/>
          <w:b w:val="false"/>
          <w:i w:val="false"/>
          <w:color w:val="000000"/>
          <w:sz w:val="28"/>
        </w:rPr>
        <w:t>
      24.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7"/>
    <w:bookmarkStart w:name="z237" w:id="228"/>
    <w:p>
      <w:pPr>
        <w:spacing w:after="0"/>
        <w:ind w:left="0"/>
        <w:jc w:val="left"/>
      </w:pPr>
      <w:r>
        <w:rPr>
          <w:rFonts w:ascii="Times New Roman"/>
          <w:b/>
          <w:i w:val="false"/>
          <w:color w:val="000000"/>
        </w:rPr>
        <w:t xml:space="preserve"> 5-тарау. Инспекцияны қайта ұйымдастыру және тарату</w:t>
      </w:r>
    </w:p>
    <w:bookmarkEnd w:id="228"/>
    <w:bookmarkStart w:name="z238" w:id="229"/>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заңнамасына сәйкес жүзеге асырылады.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2024 жылғы 14 ақпандағы</w:t>
            </w:r>
            <w:r>
              <w:br/>
            </w:r>
            <w:r>
              <w:rPr>
                <w:rFonts w:ascii="Times New Roman"/>
                <w:b w:val="false"/>
                <w:i w:val="false"/>
                <w:color w:val="000000"/>
                <w:sz w:val="20"/>
              </w:rPr>
              <w:t>№ 30-9/27 бұйрығының</w:t>
            </w:r>
            <w:r>
              <w:br/>
            </w:r>
            <w:r>
              <w:rPr>
                <w:rFonts w:ascii="Times New Roman"/>
                <w:b w:val="false"/>
                <w:i w:val="false"/>
                <w:color w:val="000000"/>
                <w:sz w:val="20"/>
              </w:rPr>
              <w:t>3-қосымшасы</w:t>
            </w:r>
          </w:p>
        </w:tc>
      </w:tr>
    </w:tbl>
    <w:bookmarkStart w:name="z240" w:id="230"/>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Зайсан-Ертіс облысаралық бассейндік балық шаруашылығы инспекциясы" республикалық мемлекеттік мекеме туралы ережесі</w:t>
      </w:r>
    </w:p>
    <w:bookmarkEnd w:id="230"/>
    <w:bookmarkStart w:name="z241" w:id="231"/>
    <w:p>
      <w:pPr>
        <w:spacing w:after="0"/>
        <w:ind w:left="0"/>
        <w:jc w:val="left"/>
      </w:pPr>
      <w:r>
        <w:rPr>
          <w:rFonts w:ascii="Times New Roman"/>
          <w:b/>
          <w:i w:val="false"/>
          <w:color w:val="000000"/>
        </w:rPr>
        <w:t xml:space="preserve"> 1-тарау. Жалпы ережелер</w:t>
      </w:r>
    </w:p>
    <w:bookmarkEnd w:id="231"/>
    <w:bookmarkStart w:name="z242" w:id="232"/>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Зайсан-Ертіс облысаралық бассейндік балық шаруашылығы инспекциясы" республикалық мемлекеттік мекемесі (бұдан әрi – Инспекция) "Қазақстан Республикасы Ауыл шаруашылығы министрлігінің Балық шаруашылығы комитеті (бұдан әрі – Комитет) құзыретi шегінде Алакөл көлдер жүйесін қоспағанда Абай облысы, Павлодар және Шығыс Қазақстан облыстары әкімшілік шекарасының шегіндегі Ертіс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232"/>
    <w:bookmarkStart w:name="z243" w:id="233"/>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33"/>
    <w:bookmarkStart w:name="z244" w:id="234"/>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234"/>
    <w:bookmarkStart w:name="z245" w:id="235"/>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35"/>
    <w:bookmarkStart w:name="z246" w:id="236"/>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236"/>
    <w:bookmarkStart w:name="z247" w:id="23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37"/>
    <w:bookmarkStart w:name="z248" w:id="238"/>
    <w:p>
      <w:pPr>
        <w:spacing w:after="0"/>
        <w:ind w:left="0"/>
        <w:jc w:val="both"/>
      </w:pPr>
      <w:r>
        <w:rPr>
          <w:rFonts w:ascii="Times New Roman"/>
          <w:b w:val="false"/>
          <w:i w:val="false"/>
          <w:color w:val="000000"/>
          <w:sz w:val="28"/>
        </w:rPr>
        <w:t>
      7. Инспекция құрылымын және штат санын Комитет төрағасы бекiтедi.</w:t>
      </w:r>
    </w:p>
    <w:bookmarkEnd w:id="238"/>
    <w:bookmarkStart w:name="z249" w:id="239"/>
    <w:p>
      <w:pPr>
        <w:spacing w:after="0"/>
        <w:ind w:left="0"/>
        <w:jc w:val="both"/>
      </w:pPr>
      <w:r>
        <w:rPr>
          <w:rFonts w:ascii="Times New Roman"/>
          <w:b w:val="false"/>
          <w:i w:val="false"/>
          <w:color w:val="000000"/>
          <w:sz w:val="28"/>
        </w:rPr>
        <w:t>
      8. Заңды тұлғаның орналасқан жері: Қазақстан Республикасы, 070000, Шығыс Қазақстан облысы, Өскемен қаласы, Мыза көшесі, үй 2/1.</w:t>
      </w:r>
    </w:p>
    <w:bookmarkEnd w:id="239"/>
    <w:bookmarkStart w:name="z250" w:id="240"/>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Балық шаруашылығы комитетiнің Зайсан-Ертіс облысаралық бассейндік балық шаруашылығы инспекциясы" республикалық мемлекеттiк мекемесi.</w:t>
      </w:r>
    </w:p>
    <w:bookmarkEnd w:id="240"/>
    <w:bookmarkStart w:name="z251" w:id="241"/>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241"/>
    <w:bookmarkStart w:name="z252" w:id="242"/>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242"/>
    <w:bookmarkStart w:name="z253" w:id="243"/>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243"/>
    <w:bookmarkStart w:name="z254" w:id="244"/>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44"/>
    <w:bookmarkStart w:name="z255" w:id="245"/>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45"/>
    <w:bookmarkStart w:name="z256" w:id="246"/>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246"/>
    <w:bookmarkStart w:name="z257" w:id="247"/>
    <w:p>
      <w:pPr>
        <w:spacing w:after="0"/>
        <w:ind w:left="0"/>
        <w:jc w:val="both"/>
      </w:pPr>
      <w:r>
        <w:rPr>
          <w:rFonts w:ascii="Times New Roman"/>
          <w:b w:val="false"/>
          <w:i w:val="false"/>
          <w:color w:val="000000"/>
          <w:sz w:val="28"/>
        </w:rPr>
        <w:t>
      14. Инспекция құқықтары мен міндеттері:</w:t>
      </w:r>
    </w:p>
    <w:bookmarkEnd w:id="247"/>
    <w:bookmarkStart w:name="z258" w:id="248"/>
    <w:p>
      <w:pPr>
        <w:spacing w:after="0"/>
        <w:ind w:left="0"/>
        <w:jc w:val="both"/>
      </w:pPr>
      <w:r>
        <w:rPr>
          <w:rFonts w:ascii="Times New Roman"/>
          <w:b w:val="false"/>
          <w:i w:val="false"/>
          <w:color w:val="000000"/>
          <w:sz w:val="28"/>
        </w:rPr>
        <w:t>
      1) құзыретілігі шегінде құқықтық актілер әзірлеуге қатысу;</w:t>
      </w:r>
    </w:p>
    <w:bookmarkEnd w:id="248"/>
    <w:bookmarkStart w:name="z259" w:id="249"/>
    <w:p>
      <w:pPr>
        <w:spacing w:after="0"/>
        <w:ind w:left="0"/>
        <w:jc w:val="both"/>
      </w:pPr>
      <w:r>
        <w:rPr>
          <w:rFonts w:ascii="Times New Roman"/>
          <w:b w:val="false"/>
          <w:i w:val="false"/>
          <w:color w:val="000000"/>
          <w:sz w:val="28"/>
        </w:rPr>
        <w:t>
      2)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249"/>
    <w:bookmarkStart w:name="z260" w:id="250"/>
    <w:p>
      <w:pPr>
        <w:spacing w:after="0"/>
        <w:ind w:left="0"/>
        <w:jc w:val="both"/>
      </w:pPr>
      <w:r>
        <w:rPr>
          <w:rFonts w:ascii="Times New Roman"/>
          <w:b w:val="false"/>
          <w:i w:val="false"/>
          <w:color w:val="000000"/>
          <w:sz w:val="28"/>
        </w:rPr>
        <w:t>
      3) Инспекцияның құзыретілігіне кіретін мәселелер бойынша қолданыстағы заңнаманы қолдану жөнінде түсіндірме мен түсініктемелер беру;</w:t>
      </w:r>
    </w:p>
    <w:bookmarkEnd w:id="250"/>
    <w:bookmarkStart w:name="z261" w:id="251"/>
    <w:p>
      <w:pPr>
        <w:spacing w:after="0"/>
        <w:ind w:left="0"/>
        <w:jc w:val="both"/>
      </w:pPr>
      <w:r>
        <w:rPr>
          <w:rFonts w:ascii="Times New Roman"/>
          <w:b w:val="false"/>
          <w:i w:val="false"/>
          <w:color w:val="000000"/>
          <w:sz w:val="28"/>
        </w:rPr>
        <w:t>
      4) жергілікті атқарушы органға қажет болған жағдайда жергілікті маңызы бар су айдындары және (немесе) учаскелеріне жаңа су айдындарын енгізу бойынша ұсыныс беру;</w:t>
      </w:r>
    </w:p>
    <w:bookmarkEnd w:id="251"/>
    <w:bookmarkStart w:name="z262" w:id="252"/>
    <w:p>
      <w:pPr>
        <w:spacing w:after="0"/>
        <w:ind w:left="0"/>
        <w:jc w:val="both"/>
      </w:pPr>
      <w:r>
        <w:rPr>
          <w:rFonts w:ascii="Times New Roman"/>
          <w:b w:val="false"/>
          <w:i w:val="false"/>
          <w:color w:val="000000"/>
          <w:sz w:val="28"/>
        </w:rPr>
        <w:t>
      5)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252"/>
    <w:bookmarkStart w:name="z263" w:id="253"/>
    <w:p>
      <w:pPr>
        <w:spacing w:after="0"/>
        <w:ind w:left="0"/>
        <w:jc w:val="both"/>
      </w:pPr>
      <w:r>
        <w:rPr>
          <w:rFonts w:ascii="Times New Roman"/>
          <w:b w:val="false"/>
          <w:i w:val="false"/>
          <w:color w:val="000000"/>
          <w:sz w:val="28"/>
        </w:rPr>
        <w:t>
      6)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 бекітілген нормаларға сәйкес материалдық-техникалық құралдармен толықтыру;</w:t>
      </w:r>
    </w:p>
    <w:bookmarkEnd w:id="253"/>
    <w:bookmarkStart w:name="z264" w:id="254"/>
    <w:p>
      <w:pPr>
        <w:spacing w:after="0"/>
        <w:ind w:left="0"/>
        <w:jc w:val="both"/>
      </w:pPr>
      <w:r>
        <w:rPr>
          <w:rFonts w:ascii="Times New Roman"/>
          <w:b w:val="false"/>
          <w:i w:val="false"/>
          <w:color w:val="000000"/>
          <w:sz w:val="28"/>
        </w:rPr>
        <w:t>
      7) мемлекеттік көрсетілетін қызметтердің қолжетімділігін қамтамасыз ету;</w:t>
      </w:r>
    </w:p>
    <w:bookmarkEnd w:id="254"/>
    <w:bookmarkStart w:name="z265" w:id="255"/>
    <w:p>
      <w:pPr>
        <w:spacing w:after="0"/>
        <w:ind w:left="0"/>
        <w:jc w:val="both"/>
      </w:pPr>
      <w:r>
        <w:rPr>
          <w:rFonts w:ascii="Times New Roman"/>
          <w:b w:val="false"/>
          <w:i w:val="false"/>
          <w:color w:val="000000"/>
          <w:sz w:val="28"/>
        </w:rPr>
        <w:t>
      8) мемлекеттік қызметтерді алушылардың мемлекеттік қызметтерді көрсету тәртібі туралы хабардар болуын қамтамасыз ету;</w:t>
      </w:r>
    </w:p>
    <w:bookmarkEnd w:id="255"/>
    <w:bookmarkStart w:name="z266" w:id="256"/>
    <w:p>
      <w:pPr>
        <w:spacing w:after="0"/>
        <w:ind w:left="0"/>
        <w:jc w:val="both"/>
      </w:pPr>
      <w:r>
        <w:rPr>
          <w:rFonts w:ascii="Times New Roman"/>
          <w:b w:val="false"/>
          <w:i w:val="false"/>
          <w:color w:val="000000"/>
          <w:sz w:val="28"/>
        </w:rPr>
        <w:t>
      9)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мемлекеттік қызметтер көрсету сапасына бағалау жүргізу үшін тиісті ақпарат беруге қатысу;</w:t>
      </w:r>
    </w:p>
    <w:bookmarkEnd w:id="256"/>
    <w:bookmarkStart w:name="z267" w:id="257"/>
    <w:p>
      <w:pPr>
        <w:spacing w:after="0"/>
        <w:ind w:left="0"/>
        <w:jc w:val="both"/>
      </w:pPr>
      <w:r>
        <w:rPr>
          <w:rFonts w:ascii="Times New Roman"/>
          <w:b w:val="false"/>
          <w:i w:val="false"/>
          <w:color w:val="000000"/>
          <w:sz w:val="28"/>
        </w:rPr>
        <w:t>
      10) заңнамада белгіленген тәртіппен қоғамдық мониторинг жүргізетін коммерциялық емес ұйымдарға тиісті ақпарат беруге қатысу;</w:t>
      </w:r>
    </w:p>
    <w:bookmarkEnd w:id="257"/>
    <w:bookmarkStart w:name="z268" w:id="258"/>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(бұдан әрі – ӘРПК) көзделген жағдайларда өз құзыреті шегінде әкімшілік органдарға, лауазымды адамдарға жәрдем көрсету;</w:t>
      </w:r>
    </w:p>
    <w:bookmarkEnd w:id="258"/>
    <w:bookmarkStart w:name="z269" w:id="259"/>
    <w:p>
      <w:pPr>
        <w:spacing w:after="0"/>
        <w:ind w:left="0"/>
        <w:jc w:val="both"/>
      </w:pPr>
      <w:r>
        <w:rPr>
          <w:rFonts w:ascii="Times New Roman"/>
          <w:b w:val="false"/>
          <w:i w:val="false"/>
          <w:color w:val="000000"/>
          <w:sz w:val="28"/>
        </w:rPr>
        <w:t>
      12) ӘРПК-де белгіленген жағдайларда және негіздер бойынша әкімшілік рәсімге қатысушының құқықтарын іске асырудан бас тарту;</w:t>
      </w:r>
    </w:p>
    <w:bookmarkEnd w:id="259"/>
    <w:bookmarkStart w:name="z270" w:id="260"/>
    <w:p>
      <w:pPr>
        <w:spacing w:after="0"/>
        <w:ind w:left="0"/>
        <w:jc w:val="both"/>
      </w:pPr>
      <w:r>
        <w:rPr>
          <w:rFonts w:ascii="Times New Roman"/>
          <w:b w:val="false"/>
          <w:i w:val="false"/>
          <w:color w:val="000000"/>
          <w:sz w:val="28"/>
        </w:rPr>
        <w:t>
      13) Инспекцияның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260"/>
    <w:bookmarkStart w:name="z271" w:id="261"/>
    <w:p>
      <w:pPr>
        <w:spacing w:after="0"/>
        <w:ind w:left="0"/>
        <w:jc w:val="both"/>
      </w:pPr>
      <w:r>
        <w:rPr>
          <w:rFonts w:ascii="Times New Roman"/>
          <w:b w:val="false"/>
          <w:i w:val="false"/>
          <w:color w:val="000000"/>
          <w:sz w:val="28"/>
        </w:rPr>
        <w:t>
      14) жолданымдарды қабылдау және тіркеу, оларды және оларға қоса берілген құжаттарды рәсімдеуге жәрдемдесу, формалды қателерді жоюға және қоса берілетін құжаттарды толықтыруға мүмкіндік беру;</w:t>
      </w:r>
    </w:p>
    <w:bookmarkEnd w:id="261"/>
    <w:bookmarkStart w:name="z272" w:id="262"/>
    <w:p>
      <w:pPr>
        <w:spacing w:after="0"/>
        <w:ind w:left="0"/>
        <w:jc w:val="both"/>
      </w:pPr>
      <w:r>
        <w:rPr>
          <w:rFonts w:ascii="Times New Roman"/>
          <w:b w:val="false"/>
          <w:i w:val="false"/>
          <w:color w:val="000000"/>
          <w:sz w:val="28"/>
        </w:rPr>
        <w:t>
      15) әкімшілік рәсімге қатысушыға оның әкімшілік рәсімді жүзеге асыруға байланысты мәселелер бойынша құқықтары мен міндеттерін түсіндіру;</w:t>
      </w:r>
    </w:p>
    <w:bookmarkEnd w:id="262"/>
    <w:bookmarkStart w:name="z273" w:id="263"/>
    <w:p>
      <w:pPr>
        <w:spacing w:after="0"/>
        <w:ind w:left="0"/>
        <w:jc w:val="both"/>
      </w:pPr>
      <w:r>
        <w:rPr>
          <w:rFonts w:ascii="Times New Roman"/>
          <w:b w:val="false"/>
          <w:i w:val="false"/>
          <w:color w:val="000000"/>
          <w:sz w:val="28"/>
        </w:rPr>
        <w:t>
      16) әкімшілік рәсімге қатысушыға өткізілетін тыңдау орны мен уақыты туралы күні бұрын хабардар ету;</w:t>
      </w:r>
    </w:p>
    <w:bookmarkEnd w:id="263"/>
    <w:bookmarkStart w:name="z274" w:id="264"/>
    <w:p>
      <w:pPr>
        <w:spacing w:after="0"/>
        <w:ind w:left="0"/>
        <w:jc w:val="both"/>
      </w:pPr>
      <w:r>
        <w:rPr>
          <w:rFonts w:ascii="Times New Roman"/>
          <w:b w:val="false"/>
          <w:i w:val="false"/>
          <w:color w:val="000000"/>
          <w:sz w:val="28"/>
        </w:rPr>
        <w:t>
      17) ӘРПК-де көзделген жағдайларды қоспағанда, әкімшілік рәсім бойынша шешім қабылдау алдында әкімшілік рәсімге қатысушыны тыңдау;</w:t>
      </w:r>
    </w:p>
    <w:bookmarkEnd w:id="264"/>
    <w:bookmarkStart w:name="z275" w:id="265"/>
    <w:p>
      <w:pPr>
        <w:spacing w:after="0"/>
        <w:ind w:left="0"/>
        <w:jc w:val="both"/>
      </w:pPr>
      <w:r>
        <w:rPr>
          <w:rFonts w:ascii="Times New Roman"/>
          <w:b w:val="false"/>
          <w:i w:val="false"/>
          <w:color w:val="000000"/>
          <w:sz w:val="28"/>
        </w:rPr>
        <w:t>
      18) әкімшілік актіні ӘРПК-де белгіленген тәртіппен әкімшілік рәсімге қатысушының не оның өкілдерінің назарына жеткізу;</w:t>
      </w:r>
    </w:p>
    <w:bookmarkEnd w:id="265"/>
    <w:bookmarkStart w:name="z276" w:id="266"/>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 мен міндеттерді жүзеге асыру.</w:t>
      </w:r>
    </w:p>
    <w:bookmarkEnd w:id="266"/>
    <w:bookmarkStart w:name="z277" w:id="267"/>
    <w:p>
      <w:pPr>
        <w:spacing w:after="0"/>
        <w:ind w:left="0"/>
        <w:jc w:val="both"/>
      </w:pPr>
      <w:r>
        <w:rPr>
          <w:rFonts w:ascii="Times New Roman"/>
          <w:b w:val="false"/>
          <w:i w:val="false"/>
          <w:color w:val="000000"/>
          <w:sz w:val="28"/>
        </w:rPr>
        <w:t>
      15. Инспекция функциялары:</w:t>
      </w:r>
    </w:p>
    <w:bookmarkEnd w:id="267"/>
    <w:bookmarkStart w:name="z278" w:id="268"/>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268"/>
    <w:bookmarkStart w:name="z279" w:id="269"/>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269"/>
    <w:bookmarkStart w:name="z280" w:id="270"/>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270"/>
    <w:bookmarkStart w:name="z281" w:id="271"/>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271"/>
    <w:bookmarkStart w:name="z282" w:id="272"/>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272"/>
    <w:bookmarkStart w:name="z283" w:id="273"/>
    <w:p>
      <w:pPr>
        <w:spacing w:after="0"/>
        <w:ind w:left="0"/>
        <w:jc w:val="both"/>
      </w:pPr>
      <w:r>
        <w:rPr>
          <w:rFonts w:ascii="Times New Roman"/>
          <w:b w:val="false"/>
          <w:i w:val="false"/>
          <w:color w:val="000000"/>
          <w:sz w:val="28"/>
        </w:rPr>
        <w:t>
      6) Қазақстан Республикасының заңнамасына сәйкес мемлекеттік сатып алу саласындағы мемлекеттік сатып алу рәсімдеріне қатысады;</w:t>
      </w:r>
    </w:p>
    <w:bookmarkEnd w:id="273"/>
    <w:bookmarkStart w:name="z284" w:id="274"/>
    <w:p>
      <w:pPr>
        <w:spacing w:after="0"/>
        <w:ind w:left="0"/>
        <w:jc w:val="both"/>
      </w:pPr>
      <w:r>
        <w:rPr>
          <w:rFonts w:ascii="Times New Roman"/>
          <w:b w:val="false"/>
          <w:i w:val="false"/>
          <w:color w:val="000000"/>
          <w:sz w:val="28"/>
        </w:rPr>
        <w:t>
      7)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274"/>
    <w:bookmarkStart w:name="z285" w:id="275"/>
    <w:p>
      <w:pPr>
        <w:spacing w:after="0"/>
        <w:ind w:left="0"/>
        <w:jc w:val="both"/>
      </w:pPr>
      <w:r>
        <w:rPr>
          <w:rFonts w:ascii="Times New Roman"/>
          <w:b w:val="false"/>
          <w:i w:val="false"/>
          <w:color w:val="000000"/>
          <w:sz w:val="28"/>
        </w:rPr>
        <w:t>
      8) балық ресурстарын және басқа да су жануарларын интродукциялауды, реинтродукциялауды, будандастыруды жүргізуге рұқсаттар береді;</w:t>
      </w:r>
    </w:p>
    <w:bookmarkEnd w:id="275"/>
    <w:bookmarkStart w:name="z286" w:id="276"/>
    <w:p>
      <w:pPr>
        <w:spacing w:after="0"/>
        <w:ind w:left="0"/>
        <w:jc w:val="both"/>
      </w:pPr>
      <w:r>
        <w:rPr>
          <w:rFonts w:ascii="Times New Roman"/>
          <w:b w:val="false"/>
          <w:i w:val="false"/>
          <w:color w:val="000000"/>
          <w:sz w:val="28"/>
        </w:rPr>
        <w:t>
      9)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276"/>
    <w:bookmarkStart w:name="z287" w:id="277"/>
    <w:p>
      <w:pPr>
        <w:spacing w:after="0"/>
        <w:ind w:left="0"/>
        <w:jc w:val="both"/>
      </w:pPr>
      <w:r>
        <w:rPr>
          <w:rFonts w:ascii="Times New Roman"/>
          <w:b w:val="false"/>
          <w:i w:val="false"/>
          <w:color w:val="000000"/>
          <w:sz w:val="28"/>
        </w:rPr>
        <w:t>
      10) балық ресурстарын және басқа да су жануарларын мемлекеттік есепке алуды, оның кадастры мен мониторингін жүргізуді ұйымдастырады;</w:t>
      </w:r>
    </w:p>
    <w:bookmarkEnd w:id="277"/>
    <w:bookmarkStart w:name="z288" w:id="278"/>
    <w:p>
      <w:pPr>
        <w:spacing w:after="0"/>
        <w:ind w:left="0"/>
        <w:jc w:val="both"/>
      </w:pPr>
      <w:r>
        <w:rPr>
          <w:rFonts w:ascii="Times New Roman"/>
          <w:b w:val="false"/>
          <w:i w:val="false"/>
          <w:color w:val="000000"/>
          <w:sz w:val="28"/>
        </w:rPr>
        <w:t>
      11)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278"/>
    <w:bookmarkStart w:name="z289" w:id="279"/>
    <w:p>
      <w:pPr>
        <w:spacing w:after="0"/>
        <w:ind w:left="0"/>
        <w:jc w:val="both"/>
      </w:pPr>
      <w:r>
        <w:rPr>
          <w:rFonts w:ascii="Times New Roman"/>
          <w:b w:val="false"/>
          <w:i w:val="false"/>
          <w:color w:val="000000"/>
          <w:sz w:val="28"/>
        </w:rPr>
        <w:t>
      12) балықтардың қырылуына әкеп соғатын қырылу қаупі туындаған жағдайда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279"/>
    <w:bookmarkStart w:name="z290" w:id="280"/>
    <w:p>
      <w:pPr>
        <w:spacing w:after="0"/>
        <w:ind w:left="0"/>
        <w:jc w:val="both"/>
      </w:pPr>
      <w:r>
        <w:rPr>
          <w:rFonts w:ascii="Times New Roman"/>
          <w:b w:val="false"/>
          <w:i w:val="false"/>
          <w:color w:val="000000"/>
          <w:sz w:val="28"/>
        </w:rPr>
        <w:t>
      13)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280"/>
    <w:bookmarkStart w:name="z291" w:id="281"/>
    <w:p>
      <w:pPr>
        <w:spacing w:after="0"/>
        <w:ind w:left="0"/>
        <w:jc w:val="both"/>
      </w:pPr>
      <w:r>
        <w:rPr>
          <w:rFonts w:ascii="Times New Roman"/>
          <w:b w:val="false"/>
          <w:i w:val="false"/>
          <w:color w:val="000000"/>
          <w:sz w:val="28"/>
        </w:rPr>
        <w:t>
      14)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281"/>
    <w:bookmarkStart w:name="z292" w:id="282"/>
    <w:p>
      <w:pPr>
        <w:spacing w:after="0"/>
        <w:ind w:left="0"/>
        <w:jc w:val="both"/>
      </w:pPr>
      <w:r>
        <w:rPr>
          <w:rFonts w:ascii="Times New Roman"/>
          <w:b w:val="false"/>
          <w:i w:val="false"/>
          <w:color w:val="000000"/>
          <w:sz w:val="28"/>
        </w:rPr>
        <w:t>
      15)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282"/>
    <w:bookmarkStart w:name="z293" w:id="283"/>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283"/>
    <w:bookmarkStart w:name="z294" w:id="284"/>
    <w:p>
      <w:pPr>
        <w:spacing w:after="0"/>
        <w:ind w:left="0"/>
        <w:jc w:val="both"/>
      </w:pPr>
      <w:r>
        <w:rPr>
          <w:rFonts w:ascii="Times New Roman"/>
          <w:b w:val="false"/>
          <w:i w:val="false"/>
          <w:color w:val="000000"/>
          <w:sz w:val="28"/>
        </w:rPr>
        <w:t>
      17) балық шарушылығын жүргізу қағидаларының сақталуына мемлекеттік бақылауды және қадағалауды жүзеге асырады;</w:t>
      </w:r>
    </w:p>
    <w:bookmarkEnd w:id="284"/>
    <w:bookmarkStart w:name="z295" w:id="285"/>
    <w:p>
      <w:pPr>
        <w:spacing w:after="0"/>
        <w:ind w:left="0"/>
        <w:jc w:val="both"/>
      </w:pPr>
      <w:r>
        <w:rPr>
          <w:rFonts w:ascii="Times New Roman"/>
          <w:b w:val="false"/>
          <w:i w:val="false"/>
          <w:color w:val="000000"/>
          <w:sz w:val="28"/>
        </w:rPr>
        <w:t>
      18) балық аулау қағидаларының сақталуына мемлекеттік бақылауды және қадағалауды жүзеге асырады;</w:t>
      </w:r>
    </w:p>
    <w:bookmarkEnd w:id="285"/>
    <w:bookmarkStart w:name="z296" w:id="286"/>
    <w:p>
      <w:pPr>
        <w:spacing w:after="0"/>
        <w:ind w:left="0"/>
        <w:jc w:val="both"/>
      </w:pPr>
      <w:r>
        <w:rPr>
          <w:rFonts w:ascii="Times New Roman"/>
          <w:b w:val="false"/>
          <w:i w:val="false"/>
          <w:color w:val="000000"/>
          <w:sz w:val="28"/>
        </w:rPr>
        <w:t>
      19)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286"/>
    <w:bookmarkStart w:name="z297" w:id="287"/>
    <w:p>
      <w:pPr>
        <w:spacing w:after="0"/>
        <w:ind w:left="0"/>
        <w:jc w:val="both"/>
      </w:pPr>
      <w:r>
        <w:rPr>
          <w:rFonts w:ascii="Times New Roman"/>
          <w:b w:val="false"/>
          <w:i w:val="false"/>
          <w:color w:val="000000"/>
          <w:sz w:val="28"/>
        </w:rPr>
        <w:t>
      20)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287"/>
    <w:bookmarkStart w:name="z298" w:id="288"/>
    <w:p>
      <w:pPr>
        <w:spacing w:after="0"/>
        <w:ind w:left="0"/>
        <w:jc w:val="both"/>
      </w:pPr>
      <w:r>
        <w:rPr>
          <w:rFonts w:ascii="Times New Roman"/>
          <w:b w:val="false"/>
          <w:i w:val="false"/>
          <w:color w:val="000000"/>
          <w:sz w:val="28"/>
        </w:rPr>
        <w:t>
      21)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288"/>
    <w:bookmarkStart w:name="z299" w:id="289"/>
    <w:p>
      <w:pPr>
        <w:spacing w:after="0"/>
        <w:ind w:left="0"/>
        <w:jc w:val="both"/>
      </w:pPr>
      <w:r>
        <w:rPr>
          <w:rFonts w:ascii="Times New Roman"/>
          <w:b w:val="false"/>
          <w:i w:val="false"/>
          <w:color w:val="000000"/>
          <w:sz w:val="28"/>
        </w:rPr>
        <w:t>
      22)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Start w:name="z301" w:id="290"/>
    <w:p>
      <w:pPr>
        <w:spacing w:after="0"/>
        <w:ind w:left="0"/>
        <w:jc w:val="both"/>
      </w:pPr>
      <w:r>
        <w:rPr>
          <w:rFonts w:ascii="Times New Roman"/>
          <w:b w:val="false"/>
          <w:i w:val="false"/>
          <w:color w:val="000000"/>
          <w:sz w:val="28"/>
        </w:rPr>
        <w:t>
      24) "Жануарлар дүниесін қорғау, өсімін молайту және пайдалану туралы" 2004 жылғы 9 шілдедегі Қазақстан Республикасының Заңы 17-бабының 1 және 2-тармақтарында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290"/>
    <w:bookmarkStart w:name="z302" w:id="291"/>
    <w:p>
      <w:pPr>
        <w:spacing w:after="0"/>
        <w:ind w:left="0"/>
        <w:jc w:val="both"/>
      </w:pPr>
      <w:r>
        <w:rPr>
          <w:rFonts w:ascii="Times New Roman"/>
          <w:b w:val="false"/>
          <w:i w:val="false"/>
          <w:color w:val="000000"/>
          <w:sz w:val="28"/>
        </w:rPr>
        <w:t>
      25)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291"/>
    <w:bookmarkStart w:name="z303" w:id="292"/>
    <w:p>
      <w:pPr>
        <w:spacing w:after="0"/>
        <w:ind w:left="0"/>
        <w:jc w:val="both"/>
      </w:pPr>
      <w:r>
        <w:rPr>
          <w:rFonts w:ascii="Times New Roman"/>
          <w:b w:val="false"/>
          <w:i w:val="false"/>
          <w:color w:val="000000"/>
          <w:sz w:val="28"/>
        </w:rPr>
        <w:t>
      26)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292"/>
    <w:bookmarkStart w:name="z304" w:id="293"/>
    <w:p>
      <w:pPr>
        <w:spacing w:after="0"/>
        <w:ind w:left="0"/>
        <w:jc w:val="both"/>
      </w:pPr>
      <w:r>
        <w:rPr>
          <w:rFonts w:ascii="Times New Roman"/>
          <w:b w:val="false"/>
          <w:i w:val="false"/>
          <w:color w:val="000000"/>
          <w:sz w:val="28"/>
        </w:rPr>
        <w:t>
      27) балық шаруашылығы су айдындарының және (немесе) учаскелерінің аумақтарында және олардың жағалау белдеуінде, сондай-ақ ерекше қорғалатын табиғи аумақтарда және олардан шыққан кезде көлiк және жүзу құралдарын тоқтатуға, оларды жете тексеруге;</w:t>
      </w:r>
    </w:p>
    <w:bookmarkEnd w:id="293"/>
    <w:bookmarkStart w:name="z305" w:id="294"/>
    <w:p>
      <w:pPr>
        <w:spacing w:after="0"/>
        <w:ind w:left="0"/>
        <w:jc w:val="both"/>
      </w:pPr>
      <w:r>
        <w:rPr>
          <w:rFonts w:ascii="Times New Roman"/>
          <w:b w:val="false"/>
          <w:i w:val="false"/>
          <w:color w:val="000000"/>
          <w:sz w:val="28"/>
        </w:rPr>
        <w:t>
      28) су жинау және ағызу құрылыстарын балықтарды қорғау құрылғыларының бар-жоғына және олардың белгіленген талаптарға сәйкестігіне қарап тексеруді жүзеге асыруға;</w:t>
      </w:r>
    </w:p>
    <w:bookmarkEnd w:id="294"/>
    <w:bookmarkStart w:name="z306" w:id="295"/>
    <w:p>
      <w:pPr>
        <w:spacing w:after="0"/>
        <w:ind w:left="0"/>
        <w:jc w:val="both"/>
      </w:pPr>
      <w:r>
        <w:rPr>
          <w:rFonts w:ascii="Times New Roman"/>
          <w:b w:val="false"/>
          <w:i w:val="false"/>
          <w:color w:val="000000"/>
          <w:sz w:val="28"/>
        </w:rPr>
        <w:t>
      29)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p>
    <w:bookmarkEnd w:id="295"/>
    <w:bookmarkStart w:name="z307" w:id="296"/>
    <w:p>
      <w:pPr>
        <w:spacing w:after="0"/>
        <w:ind w:left="0"/>
        <w:jc w:val="both"/>
      </w:pPr>
      <w:r>
        <w:rPr>
          <w:rFonts w:ascii="Times New Roman"/>
          <w:b w:val="false"/>
          <w:i w:val="false"/>
          <w:color w:val="000000"/>
          <w:sz w:val="28"/>
        </w:rPr>
        <w:t>
      30) жануарлар дүниесі объектілерін аулау құралдарының тыйым салынған түрлерін сот шешім шығарғанға дейін уақытша сақтау үшін алып қоюға;</w:t>
      </w:r>
    </w:p>
    <w:bookmarkEnd w:id="296"/>
    <w:bookmarkStart w:name="z308" w:id="297"/>
    <w:p>
      <w:pPr>
        <w:spacing w:after="0"/>
        <w:ind w:left="0"/>
        <w:jc w:val="both"/>
      </w:pPr>
      <w:r>
        <w:rPr>
          <w:rFonts w:ascii="Times New Roman"/>
          <w:b w:val="false"/>
          <w:i w:val="false"/>
          <w:color w:val="000000"/>
          <w:sz w:val="28"/>
        </w:rPr>
        <w:t>
      31) заңсыз ауланған балық ресурстарының және басқа да су жануарлар дүниесі объектілерін және олардың тіршілік ету өнімдерін Қазақстан Республикасының заңнамасында белгіленген тәртіппен алып қоюға;</w:t>
      </w:r>
    </w:p>
    <w:bookmarkEnd w:id="297"/>
    <w:bookmarkStart w:name="z309" w:id="298"/>
    <w:p>
      <w:pPr>
        <w:spacing w:after="0"/>
        <w:ind w:left="0"/>
        <w:jc w:val="both"/>
      </w:pPr>
      <w:r>
        <w:rPr>
          <w:rFonts w:ascii="Times New Roman"/>
          <w:b w:val="false"/>
          <w:i w:val="false"/>
          <w:color w:val="000000"/>
          <w:sz w:val="28"/>
        </w:rPr>
        <w:t>
      32) Қазақстан Республикасының жануарлар дүниесін қорғау, өсімін молайту және пайдалану саласындағы заңнамасын бұза отырып пайдаланылған атыс қаруын сот шешім шығарғанға дейін уақытша сақтау үшін алып қоюға;</w:t>
      </w:r>
    </w:p>
    <w:bookmarkEnd w:id="298"/>
    <w:bookmarkStart w:name="z310" w:id="299"/>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299"/>
    <w:bookmarkStart w:name="z311" w:id="300"/>
    <w:p>
      <w:pPr>
        <w:spacing w:after="0"/>
        <w:ind w:left="0"/>
        <w:jc w:val="both"/>
      </w:pPr>
      <w:r>
        <w:rPr>
          <w:rFonts w:ascii="Times New Roman"/>
          <w:b w:val="false"/>
          <w:i w:val="false"/>
          <w:color w:val="000000"/>
          <w:sz w:val="28"/>
        </w:rPr>
        <w:t>
      34) аулаған жері туралы анықтаманы береді;</w:t>
      </w:r>
    </w:p>
    <w:bookmarkEnd w:id="300"/>
    <w:bookmarkStart w:name="z312" w:id="301"/>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301"/>
    <w:bookmarkStart w:name="z313" w:id="302"/>
    <w:p>
      <w:pPr>
        <w:spacing w:after="0"/>
        <w:ind w:left="0"/>
        <w:jc w:val="both"/>
      </w:pPr>
      <w:r>
        <w:rPr>
          <w:rFonts w:ascii="Times New Roman"/>
          <w:b w:val="false"/>
          <w:i w:val="false"/>
          <w:color w:val="000000"/>
          <w:sz w:val="28"/>
        </w:rPr>
        <w:t>
      36) балық шаруашылығын жүргізуге шарттар жасайды;</w:t>
      </w:r>
    </w:p>
    <w:bookmarkEnd w:id="302"/>
    <w:bookmarkStart w:name="z314" w:id="303"/>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303"/>
    <w:bookmarkStart w:name="z315" w:id="304"/>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304"/>
    <w:bookmarkStart w:name="z316" w:id="305"/>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305"/>
    <w:bookmarkStart w:name="z317" w:id="306"/>
    <w:p>
      <w:pPr>
        <w:spacing w:after="0"/>
        <w:ind w:left="0"/>
        <w:jc w:val="both"/>
      </w:pPr>
      <w:r>
        <w:rPr>
          <w:rFonts w:ascii="Times New Roman"/>
          <w:b w:val="false"/>
          <w:i w:val="false"/>
          <w:color w:val="000000"/>
          <w:sz w:val="28"/>
        </w:rPr>
        <w:t>
      40)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306"/>
    <w:bookmarkStart w:name="z318" w:id="307"/>
    <w:p>
      <w:pPr>
        <w:spacing w:after="0"/>
        <w:ind w:left="0"/>
        <w:jc w:val="both"/>
      </w:pPr>
      <w:r>
        <w:rPr>
          <w:rFonts w:ascii="Times New Roman"/>
          <w:b w:val="false"/>
          <w:i w:val="false"/>
          <w:color w:val="000000"/>
          <w:sz w:val="28"/>
        </w:rPr>
        <w:t>
      41)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307"/>
    <w:bookmarkStart w:name="z319" w:id="308"/>
    <w:p>
      <w:pPr>
        <w:spacing w:after="0"/>
        <w:ind w:left="0"/>
        <w:jc w:val="both"/>
      </w:pPr>
      <w:r>
        <w:rPr>
          <w:rFonts w:ascii="Times New Roman"/>
          <w:b w:val="false"/>
          <w:i w:val="false"/>
          <w:color w:val="000000"/>
          <w:sz w:val="28"/>
        </w:rPr>
        <w:t>
      42)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308"/>
    <w:bookmarkStart w:name="z320" w:id="309"/>
    <w:p>
      <w:pPr>
        <w:spacing w:after="0"/>
        <w:ind w:left="0"/>
        <w:jc w:val="both"/>
      </w:pPr>
      <w:r>
        <w:rPr>
          <w:rFonts w:ascii="Times New Roman"/>
          <w:b w:val="false"/>
          <w:i w:val="false"/>
          <w:color w:val="000000"/>
          <w:sz w:val="28"/>
        </w:rPr>
        <w:t>
      43) тексеру материалдарын құқық қорғау органдарына iс жүргiзу шешiмiн қабылдау үшiн жолдайды;</w:t>
      </w:r>
    </w:p>
    <w:bookmarkEnd w:id="309"/>
    <w:bookmarkStart w:name="z321" w:id="310"/>
    <w:p>
      <w:pPr>
        <w:spacing w:after="0"/>
        <w:ind w:left="0"/>
        <w:jc w:val="both"/>
      </w:pPr>
      <w:r>
        <w:rPr>
          <w:rFonts w:ascii="Times New Roman"/>
          <w:b w:val="false"/>
          <w:i w:val="false"/>
          <w:color w:val="000000"/>
          <w:sz w:val="28"/>
        </w:rPr>
        <w:t>
      44) Қазақстан Республикасының заңдарымен, Қазақстан Республикасы Президентінің, Үкіметінің, Қазақстан Республикасы Ауыл шаруашылығы министрінің, Қазақстан Республикасы Ауыл шаруашылығы министрлігі Балық шаруашылығы комитеті төрағасының актілерімен, сондай-ақ, осы Ережемен қарастырылған басқа да функцияларды атқарады.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2" w:id="311"/>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311"/>
    <w:bookmarkStart w:name="z323" w:id="312"/>
    <w:p>
      <w:pPr>
        <w:spacing w:after="0"/>
        <w:ind w:left="0"/>
        <w:jc w:val="both"/>
      </w:pPr>
      <w:r>
        <w:rPr>
          <w:rFonts w:ascii="Times New Roman"/>
          <w:b w:val="false"/>
          <w:i w:val="false"/>
          <w:color w:val="000000"/>
          <w:sz w:val="28"/>
        </w:rPr>
        <w:t>
      16. басшылықты Инспекцияға жүктелген міндеттердің орындалуын және оның өкілеттіктерін жүзеге асыруға дербес жауапты болатын басшы жүзеге асырады.</w:t>
      </w:r>
    </w:p>
    <w:bookmarkEnd w:id="312"/>
    <w:bookmarkStart w:name="z324" w:id="313"/>
    <w:p>
      <w:pPr>
        <w:spacing w:after="0"/>
        <w:ind w:left="0"/>
        <w:jc w:val="both"/>
      </w:pPr>
      <w:r>
        <w:rPr>
          <w:rFonts w:ascii="Times New Roman"/>
          <w:b w:val="false"/>
          <w:i w:val="false"/>
          <w:color w:val="000000"/>
          <w:sz w:val="28"/>
        </w:rPr>
        <w:t>
      17. Инспекция басшысы Комитет төрағасымен қызметке тағайындалады және қызметтен босатылады.</w:t>
      </w:r>
    </w:p>
    <w:bookmarkEnd w:id="313"/>
    <w:bookmarkStart w:name="z325" w:id="314"/>
    <w:p>
      <w:pPr>
        <w:spacing w:after="0"/>
        <w:ind w:left="0"/>
        <w:jc w:val="both"/>
      </w:pPr>
      <w:r>
        <w:rPr>
          <w:rFonts w:ascii="Times New Roman"/>
          <w:b w:val="false"/>
          <w:i w:val="false"/>
          <w:color w:val="000000"/>
          <w:sz w:val="28"/>
        </w:rPr>
        <w:t>
      18. Инспекция басшысының Комитет төрағасымен қызметке тағайындалатын және қызметтен босатылатын орынбасарлары болады.</w:t>
      </w:r>
    </w:p>
    <w:bookmarkEnd w:id="314"/>
    <w:bookmarkStart w:name="z326" w:id="315"/>
    <w:p>
      <w:pPr>
        <w:spacing w:after="0"/>
        <w:ind w:left="0"/>
        <w:jc w:val="both"/>
      </w:pPr>
      <w:r>
        <w:rPr>
          <w:rFonts w:ascii="Times New Roman"/>
          <w:b w:val="false"/>
          <w:i w:val="false"/>
          <w:color w:val="000000"/>
          <w:sz w:val="28"/>
        </w:rPr>
        <w:t>
      19. Инспекция басшысының өкілеттіктері:</w:t>
      </w:r>
    </w:p>
    <w:bookmarkEnd w:id="315"/>
    <w:bookmarkStart w:name="z327" w:id="316"/>
    <w:p>
      <w:pPr>
        <w:spacing w:after="0"/>
        <w:ind w:left="0"/>
        <w:jc w:val="both"/>
      </w:pPr>
      <w:r>
        <w:rPr>
          <w:rFonts w:ascii="Times New Roman"/>
          <w:b w:val="false"/>
          <w:i w:val="false"/>
          <w:color w:val="000000"/>
          <w:sz w:val="28"/>
        </w:rPr>
        <w:t>
      1) Инспекция жұмысын ұйымдастырады және басшылық жасайды;</w:t>
      </w:r>
    </w:p>
    <w:bookmarkEnd w:id="316"/>
    <w:bookmarkStart w:name="z328" w:id="317"/>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317"/>
    <w:bookmarkStart w:name="z329" w:id="318"/>
    <w:p>
      <w:pPr>
        <w:spacing w:after="0"/>
        <w:ind w:left="0"/>
        <w:jc w:val="both"/>
      </w:pPr>
      <w:r>
        <w:rPr>
          <w:rFonts w:ascii="Times New Roman"/>
          <w:b w:val="false"/>
          <w:i w:val="false"/>
          <w:color w:val="000000"/>
          <w:sz w:val="28"/>
        </w:rPr>
        <w:t>
      3) өз құзыреті шегінде бұйрықтарға қол қояды;</w:t>
      </w:r>
    </w:p>
    <w:bookmarkEnd w:id="318"/>
    <w:bookmarkStart w:name="z330" w:id="319"/>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319"/>
    <w:bookmarkStart w:name="z331" w:id="320"/>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320"/>
    <w:bookmarkStart w:name="z332" w:id="321"/>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321"/>
    <w:bookmarkStart w:name="z333" w:id="322"/>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322"/>
    <w:bookmarkStart w:name="z334" w:id="323"/>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323"/>
    <w:bookmarkStart w:name="z335" w:id="324"/>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324"/>
    <w:bookmarkStart w:name="z336" w:id="325"/>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325"/>
    <w:bookmarkStart w:name="z337" w:id="326"/>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326"/>
    <w:bookmarkStart w:name="z338" w:id="327"/>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327"/>
    <w:bookmarkStart w:name="z339" w:id="328"/>
    <w:p>
      <w:pPr>
        <w:spacing w:after="0"/>
        <w:ind w:left="0"/>
        <w:jc w:val="both"/>
      </w:pPr>
      <w:r>
        <w:rPr>
          <w:rFonts w:ascii="Times New Roman"/>
          <w:b w:val="false"/>
          <w:i w:val="false"/>
          <w:color w:val="000000"/>
          <w:sz w:val="28"/>
        </w:rPr>
        <w:t xml:space="preserve">
      20. Инспекция басшысы болмаған кезеңде оның өкілеттіктерін Инспекция басшысының орынбасарына, ол болмаған жағдайда Инспекцияның басқа қызметкеріне Комитет төрағасы бұйрығымен жүктеледі. </w:t>
      </w:r>
    </w:p>
    <w:bookmarkEnd w:id="328"/>
    <w:bookmarkStart w:name="z340" w:id="329"/>
    <w:p>
      <w:pPr>
        <w:spacing w:after="0"/>
        <w:ind w:left="0"/>
        <w:jc w:val="both"/>
      </w:pPr>
      <w:r>
        <w:rPr>
          <w:rFonts w:ascii="Times New Roman"/>
          <w:b w:val="false"/>
          <w:i w:val="false"/>
          <w:color w:val="000000"/>
          <w:sz w:val="28"/>
        </w:rPr>
        <w:t>
      21. Инспекция басшысы қолданыстағы заңнамаға сәйкес өз орынбасарларының өкілеттіктері бойынша Комитет төрағасына ұсыныстарын енгізеді.</w:t>
      </w:r>
    </w:p>
    <w:bookmarkEnd w:id="329"/>
    <w:bookmarkStart w:name="z341" w:id="330"/>
    <w:p>
      <w:pPr>
        <w:spacing w:after="0"/>
        <w:ind w:left="0"/>
        <w:jc w:val="left"/>
      </w:pPr>
      <w:r>
        <w:rPr>
          <w:rFonts w:ascii="Times New Roman"/>
          <w:b/>
          <w:i w:val="false"/>
          <w:color w:val="000000"/>
        </w:rPr>
        <w:t xml:space="preserve"> 4-тарау. Инспекцияның мүлкі</w:t>
      </w:r>
    </w:p>
    <w:bookmarkEnd w:id="330"/>
    <w:bookmarkStart w:name="z342" w:id="331"/>
    <w:p>
      <w:pPr>
        <w:spacing w:after="0"/>
        <w:ind w:left="0"/>
        <w:jc w:val="both"/>
      </w:pPr>
      <w:r>
        <w:rPr>
          <w:rFonts w:ascii="Times New Roman"/>
          <w:b w:val="false"/>
          <w:i w:val="false"/>
          <w:color w:val="000000"/>
          <w:sz w:val="28"/>
        </w:rPr>
        <w:t>
      22. Инспекцияның заңнамада көзделген жағдайларда жедел басқару құқығында оқшауланған мүлкі болуы мүмкін.</w:t>
      </w:r>
    </w:p>
    <w:bookmarkEnd w:id="331"/>
    <w:bookmarkStart w:name="z343" w:id="332"/>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2"/>
    <w:bookmarkStart w:name="z344" w:id="333"/>
    <w:p>
      <w:pPr>
        <w:spacing w:after="0"/>
        <w:ind w:left="0"/>
        <w:jc w:val="both"/>
      </w:pPr>
      <w:r>
        <w:rPr>
          <w:rFonts w:ascii="Times New Roman"/>
          <w:b w:val="false"/>
          <w:i w:val="false"/>
          <w:color w:val="000000"/>
          <w:sz w:val="28"/>
        </w:rPr>
        <w:t>
      23. Инспекцияға бекітілген мүлік республикалық меншікке жатады.</w:t>
      </w:r>
    </w:p>
    <w:bookmarkEnd w:id="333"/>
    <w:bookmarkStart w:name="z345" w:id="334"/>
    <w:p>
      <w:pPr>
        <w:spacing w:after="0"/>
        <w:ind w:left="0"/>
        <w:jc w:val="both"/>
      </w:pPr>
      <w:r>
        <w:rPr>
          <w:rFonts w:ascii="Times New Roman"/>
          <w:b w:val="false"/>
          <w:i w:val="false"/>
          <w:color w:val="000000"/>
          <w:sz w:val="28"/>
        </w:rPr>
        <w:t>
      24.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4"/>
    <w:bookmarkStart w:name="z346" w:id="335"/>
    <w:p>
      <w:pPr>
        <w:spacing w:after="0"/>
        <w:ind w:left="0"/>
        <w:jc w:val="left"/>
      </w:pPr>
      <w:r>
        <w:rPr>
          <w:rFonts w:ascii="Times New Roman"/>
          <w:b/>
          <w:i w:val="false"/>
          <w:color w:val="000000"/>
        </w:rPr>
        <w:t xml:space="preserve"> 5-тарау. Инспекцияны қайта ұйымдастыру және тарату</w:t>
      </w:r>
    </w:p>
    <w:bookmarkEnd w:id="335"/>
    <w:bookmarkStart w:name="z347" w:id="336"/>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заңнамасына сәйкес жүзеге асырылады.</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2024 жылғы 14 ақпандағы</w:t>
            </w:r>
            <w:r>
              <w:br/>
            </w:r>
            <w:r>
              <w:rPr>
                <w:rFonts w:ascii="Times New Roman"/>
                <w:b w:val="false"/>
                <w:i w:val="false"/>
                <w:color w:val="000000"/>
                <w:sz w:val="20"/>
              </w:rPr>
              <w:t>№ 30-9/27 бұйрығының</w:t>
            </w:r>
            <w:r>
              <w:br/>
            </w:r>
            <w:r>
              <w:rPr>
                <w:rFonts w:ascii="Times New Roman"/>
                <w:b w:val="false"/>
                <w:i w:val="false"/>
                <w:color w:val="000000"/>
                <w:sz w:val="20"/>
              </w:rPr>
              <w:t>4-қосымшасы</w:t>
            </w:r>
          </w:p>
        </w:tc>
      </w:tr>
    </w:tbl>
    <w:bookmarkStart w:name="z349" w:id="337"/>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Есіл облысаралық бассейндік балық шаруашылығы инспекциясы" республикалық мемлекеттік мекеме туралы ережесі</w:t>
      </w:r>
    </w:p>
    <w:bookmarkEnd w:id="337"/>
    <w:bookmarkStart w:name="z350" w:id="338"/>
    <w:p>
      <w:pPr>
        <w:spacing w:after="0"/>
        <w:ind w:left="0"/>
        <w:jc w:val="left"/>
      </w:pPr>
      <w:r>
        <w:rPr>
          <w:rFonts w:ascii="Times New Roman"/>
          <w:b/>
          <w:i w:val="false"/>
          <w:color w:val="000000"/>
        </w:rPr>
        <w:t xml:space="preserve"> 1-тарау. Жалпы ережелер</w:t>
      </w:r>
    </w:p>
    <w:bookmarkEnd w:id="338"/>
    <w:bookmarkStart w:name="z351" w:id="339"/>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Есіл облысаралық бассейндік балық шаруашылығы инспекциясы" республикалық мемлекеттік мекемесі (бұдан әрi – Инспекция) "Қазақстан Республикасы Ауыл шаруашылығы министрлігінің Балық шаруашылығы комитеті (бұдан әрі – Комитет) құзыретi шегінде Астана қаласы, Ақмола және Солтүстік Қазақстан облыстары әкімшілік шекарасының шегіндегі Есіл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339"/>
    <w:bookmarkStart w:name="z352" w:id="340"/>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40"/>
    <w:bookmarkStart w:name="z353" w:id="341"/>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341"/>
    <w:bookmarkStart w:name="z354" w:id="342"/>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342"/>
    <w:bookmarkStart w:name="z355" w:id="343"/>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343"/>
    <w:bookmarkStart w:name="z356" w:id="34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344"/>
    <w:bookmarkStart w:name="z357" w:id="345"/>
    <w:p>
      <w:pPr>
        <w:spacing w:after="0"/>
        <w:ind w:left="0"/>
        <w:jc w:val="both"/>
      </w:pPr>
      <w:r>
        <w:rPr>
          <w:rFonts w:ascii="Times New Roman"/>
          <w:b w:val="false"/>
          <w:i w:val="false"/>
          <w:color w:val="000000"/>
          <w:sz w:val="28"/>
        </w:rPr>
        <w:t>
      7. Инспекция құрылымын және штат санын Комитет төрағасы бекiтедi.</w:t>
      </w:r>
    </w:p>
    <w:bookmarkEnd w:id="345"/>
    <w:bookmarkStart w:name="z358" w:id="346"/>
    <w:p>
      <w:pPr>
        <w:spacing w:after="0"/>
        <w:ind w:left="0"/>
        <w:jc w:val="both"/>
      </w:pPr>
      <w:r>
        <w:rPr>
          <w:rFonts w:ascii="Times New Roman"/>
          <w:b w:val="false"/>
          <w:i w:val="false"/>
          <w:color w:val="000000"/>
          <w:sz w:val="28"/>
        </w:rPr>
        <w:t>
      8. Заңды тұлғаның орналасқан жері: Қазақстан Республикасы, 020000, Ақмола облысы, Көкшетау қаласы, Б.Момышұлы көшесі, 81.</w:t>
      </w:r>
    </w:p>
    <w:bookmarkEnd w:id="346"/>
    <w:bookmarkStart w:name="z359" w:id="347"/>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Балық шаруашылығы комитетiнің Есіл облысаралық бассейндік балық шаруашылығы инспекциясы" республикалық мемлекеттiк мекемесi.</w:t>
      </w:r>
    </w:p>
    <w:bookmarkEnd w:id="347"/>
    <w:bookmarkStart w:name="z360" w:id="348"/>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348"/>
    <w:bookmarkStart w:name="z361" w:id="349"/>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349"/>
    <w:bookmarkStart w:name="z362" w:id="350"/>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350"/>
    <w:bookmarkStart w:name="z363" w:id="351"/>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51"/>
    <w:bookmarkStart w:name="z364" w:id="352"/>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352"/>
    <w:bookmarkStart w:name="z365" w:id="353"/>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353"/>
    <w:bookmarkStart w:name="z366" w:id="354"/>
    <w:p>
      <w:pPr>
        <w:spacing w:after="0"/>
        <w:ind w:left="0"/>
        <w:jc w:val="both"/>
      </w:pPr>
      <w:r>
        <w:rPr>
          <w:rFonts w:ascii="Times New Roman"/>
          <w:b w:val="false"/>
          <w:i w:val="false"/>
          <w:color w:val="000000"/>
          <w:sz w:val="28"/>
        </w:rPr>
        <w:t>
      14. Инспекция құқықтары мен міндеттері:</w:t>
      </w:r>
    </w:p>
    <w:bookmarkEnd w:id="354"/>
    <w:bookmarkStart w:name="z367" w:id="355"/>
    <w:p>
      <w:pPr>
        <w:spacing w:after="0"/>
        <w:ind w:left="0"/>
        <w:jc w:val="both"/>
      </w:pPr>
      <w:r>
        <w:rPr>
          <w:rFonts w:ascii="Times New Roman"/>
          <w:b w:val="false"/>
          <w:i w:val="false"/>
          <w:color w:val="000000"/>
          <w:sz w:val="28"/>
        </w:rPr>
        <w:t>
      1) құзыретілігі шегінде құқықтық актілер әзірлеуге қатысу;</w:t>
      </w:r>
    </w:p>
    <w:bookmarkEnd w:id="355"/>
    <w:bookmarkStart w:name="z368" w:id="356"/>
    <w:p>
      <w:pPr>
        <w:spacing w:after="0"/>
        <w:ind w:left="0"/>
        <w:jc w:val="both"/>
      </w:pPr>
      <w:r>
        <w:rPr>
          <w:rFonts w:ascii="Times New Roman"/>
          <w:b w:val="false"/>
          <w:i w:val="false"/>
          <w:color w:val="000000"/>
          <w:sz w:val="28"/>
        </w:rPr>
        <w:t>
      2)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356"/>
    <w:bookmarkStart w:name="z369" w:id="357"/>
    <w:p>
      <w:pPr>
        <w:spacing w:after="0"/>
        <w:ind w:left="0"/>
        <w:jc w:val="both"/>
      </w:pPr>
      <w:r>
        <w:rPr>
          <w:rFonts w:ascii="Times New Roman"/>
          <w:b w:val="false"/>
          <w:i w:val="false"/>
          <w:color w:val="000000"/>
          <w:sz w:val="28"/>
        </w:rPr>
        <w:t>
      3) Инспекцияның құзыретілігіне кіретін мәселелер бойынша қолданыстағы заңнаманы қолдану жөнінде түсіндірме мен түсініктемелер беру;</w:t>
      </w:r>
    </w:p>
    <w:bookmarkEnd w:id="357"/>
    <w:bookmarkStart w:name="z370" w:id="358"/>
    <w:p>
      <w:pPr>
        <w:spacing w:after="0"/>
        <w:ind w:left="0"/>
        <w:jc w:val="both"/>
      </w:pPr>
      <w:r>
        <w:rPr>
          <w:rFonts w:ascii="Times New Roman"/>
          <w:b w:val="false"/>
          <w:i w:val="false"/>
          <w:color w:val="000000"/>
          <w:sz w:val="28"/>
        </w:rPr>
        <w:t>
      4) жергілікті атқарушы органға қажет болған жағдайда жергілікті маңызы бар су айдындары және (немесе) учаскелеріне жаңа су айдындарын енгізу бойынша ұсыныс беру;</w:t>
      </w:r>
    </w:p>
    <w:bookmarkEnd w:id="358"/>
    <w:bookmarkStart w:name="z371" w:id="359"/>
    <w:p>
      <w:pPr>
        <w:spacing w:after="0"/>
        <w:ind w:left="0"/>
        <w:jc w:val="both"/>
      </w:pPr>
      <w:r>
        <w:rPr>
          <w:rFonts w:ascii="Times New Roman"/>
          <w:b w:val="false"/>
          <w:i w:val="false"/>
          <w:color w:val="000000"/>
          <w:sz w:val="28"/>
        </w:rPr>
        <w:t>
      5)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359"/>
    <w:bookmarkStart w:name="z372" w:id="360"/>
    <w:p>
      <w:pPr>
        <w:spacing w:after="0"/>
        <w:ind w:left="0"/>
        <w:jc w:val="both"/>
      </w:pPr>
      <w:r>
        <w:rPr>
          <w:rFonts w:ascii="Times New Roman"/>
          <w:b w:val="false"/>
          <w:i w:val="false"/>
          <w:color w:val="000000"/>
          <w:sz w:val="28"/>
        </w:rPr>
        <w:t>
      6)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 бекітілген нормаларға сәйкес материалдық-техникалық құралдармен толықтыру;</w:t>
      </w:r>
    </w:p>
    <w:bookmarkEnd w:id="360"/>
    <w:bookmarkStart w:name="z373" w:id="361"/>
    <w:p>
      <w:pPr>
        <w:spacing w:after="0"/>
        <w:ind w:left="0"/>
        <w:jc w:val="both"/>
      </w:pPr>
      <w:r>
        <w:rPr>
          <w:rFonts w:ascii="Times New Roman"/>
          <w:b w:val="false"/>
          <w:i w:val="false"/>
          <w:color w:val="000000"/>
          <w:sz w:val="28"/>
        </w:rPr>
        <w:t>
      7) мемлекеттік көрсетілетін қызметтердің қолжетімділігін қамтамасыз ету;</w:t>
      </w:r>
    </w:p>
    <w:bookmarkEnd w:id="361"/>
    <w:bookmarkStart w:name="z374" w:id="362"/>
    <w:p>
      <w:pPr>
        <w:spacing w:after="0"/>
        <w:ind w:left="0"/>
        <w:jc w:val="both"/>
      </w:pPr>
      <w:r>
        <w:rPr>
          <w:rFonts w:ascii="Times New Roman"/>
          <w:b w:val="false"/>
          <w:i w:val="false"/>
          <w:color w:val="000000"/>
          <w:sz w:val="28"/>
        </w:rPr>
        <w:t>
      8) мемлекеттік қызметтерді алушылардың мемлекеттік қызметтерді көрсету тәртібі туралы хабардар болуын қамтамасыз ету;</w:t>
      </w:r>
    </w:p>
    <w:bookmarkEnd w:id="362"/>
    <w:bookmarkStart w:name="z375" w:id="363"/>
    <w:p>
      <w:pPr>
        <w:spacing w:after="0"/>
        <w:ind w:left="0"/>
        <w:jc w:val="both"/>
      </w:pPr>
      <w:r>
        <w:rPr>
          <w:rFonts w:ascii="Times New Roman"/>
          <w:b w:val="false"/>
          <w:i w:val="false"/>
          <w:color w:val="000000"/>
          <w:sz w:val="28"/>
        </w:rPr>
        <w:t>
      9)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мемлекеттік қызметтер көрсету сапасына бағалау жүргізу үшін тиісті ақпарат беруге қатысу;</w:t>
      </w:r>
    </w:p>
    <w:bookmarkEnd w:id="363"/>
    <w:bookmarkStart w:name="z376" w:id="364"/>
    <w:p>
      <w:pPr>
        <w:spacing w:after="0"/>
        <w:ind w:left="0"/>
        <w:jc w:val="both"/>
      </w:pPr>
      <w:r>
        <w:rPr>
          <w:rFonts w:ascii="Times New Roman"/>
          <w:b w:val="false"/>
          <w:i w:val="false"/>
          <w:color w:val="000000"/>
          <w:sz w:val="28"/>
        </w:rPr>
        <w:t>
      10) заңнамада белгіленген тәртіппен қоғамдық мониторинг жүргізетін коммерциялық емес ұйымдарға тиісті ақпарат беруге қатысу;</w:t>
      </w:r>
    </w:p>
    <w:bookmarkEnd w:id="364"/>
    <w:bookmarkStart w:name="z377" w:id="365"/>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(бұдан әрі – ӘРПК) көзделген жағдайларда өз құзыреті шегінде әкімшілік органдарға, лауазымды адамдарға жәрдем көрсету;</w:t>
      </w:r>
    </w:p>
    <w:bookmarkEnd w:id="365"/>
    <w:bookmarkStart w:name="z378" w:id="366"/>
    <w:p>
      <w:pPr>
        <w:spacing w:after="0"/>
        <w:ind w:left="0"/>
        <w:jc w:val="both"/>
      </w:pPr>
      <w:r>
        <w:rPr>
          <w:rFonts w:ascii="Times New Roman"/>
          <w:b w:val="false"/>
          <w:i w:val="false"/>
          <w:color w:val="000000"/>
          <w:sz w:val="28"/>
        </w:rPr>
        <w:t>
      12) ӘРПК-де белгіленген жағдайларда және негіздер бойынша әкімшілік рәсімге қатысушының құқықтарын іске асырудан бас тарту;</w:t>
      </w:r>
    </w:p>
    <w:bookmarkEnd w:id="366"/>
    <w:bookmarkStart w:name="z379" w:id="367"/>
    <w:p>
      <w:pPr>
        <w:spacing w:after="0"/>
        <w:ind w:left="0"/>
        <w:jc w:val="both"/>
      </w:pPr>
      <w:r>
        <w:rPr>
          <w:rFonts w:ascii="Times New Roman"/>
          <w:b w:val="false"/>
          <w:i w:val="false"/>
          <w:color w:val="000000"/>
          <w:sz w:val="28"/>
        </w:rPr>
        <w:t>
      13) Инспекцияның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367"/>
    <w:bookmarkStart w:name="z380" w:id="368"/>
    <w:p>
      <w:pPr>
        <w:spacing w:after="0"/>
        <w:ind w:left="0"/>
        <w:jc w:val="both"/>
      </w:pPr>
      <w:r>
        <w:rPr>
          <w:rFonts w:ascii="Times New Roman"/>
          <w:b w:val="false"/>
          <w:i w:val="false"/>
          <w:color w:val="000000"/>
          <w:sz w:val="28"/>
        </w:rPr>
        <w:t>
      14) жолданымдарды қабылдау және тіркеу, оларды және оларға қоса берілген құжаттарды рәсімдеуге жәрдемдесу, формалды қателерді жоюға және қоса берілетін құжаттарды толықтыруға мүмкіндік беру;</w:t>
      </w:r>
    </w:p>
    <w:bookmarkEnd w:id="368"/>
    <w:bookmarkStart w:name="z381" w:id="369"/>
    <w:p>
      <w:pPr>
        <w:spacing w:after="0"/>
        <w:ind w:left="0"/>
        <w:jc w:val="both"/>
      </w:pPr>
      <w:r>
        <w:rPr>
          <w:rFonts w:ascii="Times New Roman"/>
          <w:b w:val="false"/>
          <w:i w:val="false"/>
          <w:color w:val="000000"/>
          <w:sz w:val="28"/>
        </w:rPr>
        <w:t>
      15) әкімшілік рәсімге қатысушыға оның әкімшілік рәсімді жүзеге асыруға байланысты мәселелер бойынша құқықтары мен міндеттерін түсіндіру;</w:t>
      </w:r>
    </w:p>
    <w:bookmarkEnd w:id="369"/>
    <w:bookmarkStart w:name="z382" w:id="370"/>
    <w:p>
      <w:pPr>
        <w:spacing w:after="0"/>
        <w:ind w:left="0"/>
        <w:jc w:val="both"/>
      </w:pPr>
      <w:r>
        <w:rPr>
          <w:rFonts w:ascii="Times New Roman"/>
          <w:b w:val="false"/>
          <w:i w:val="false"/>
          <w:color w:val="000000"/>
          <w:sz w:val="28"/>
        </w:rPr>
        <w:t>
      16) әкімшілік рәсімге қатысушыға өткізілетін тыңдау орны мен уақыты туралы күні бұрын хабардар ету;</w:t>
      </w:r>
    </w:p>
    <w:bookmarkEnd w:id="370"/>
    <w:bookmarkStart w:name="z383" w:id="371"/>
    <w:p>
      <w:pPr>
        <w:spacing w:after="0"/>
        <w:ind w:left="0"/>
        <w:jc w:val="both"/>
      </w:pPr>
      <w:r>
        <w:rPr>
          <w:rFonts w:ascii="Times New Roman"/>
          <w:b w:val="false"/>
          <w:i w:val="false"/>
          <w:color w:val="000000"/>
          <w:sz w:val="28"/>
        </w:rPr>
        <w:t>
      17) ӘРПК-де көзделген жағдайларды қоспағанда, әкімшілік рәсім бойынша шешім қабылдау алдында әкімшілік рәсімге қатысушыны тыңдау;</w:t>
      </w:r>
    </w:p>
    <w:bookmarkEnd w:id="371"/>
    <w:bookmarkStart w:name="z384" w:id="372"/>
    <w:p>
      <w:pPr>
        <w:spacing w:after="0"/>
        <w:ind w:left="0"/>
        <w:jc w:val="both"/>
      </w:pPr>
      <w:r>
        <w:rPr>
          <w:rFonts w:ascii="Times New Roman"/>
          <w:b w:val="false"/>
          <w:i w:val="false"/>
          <w:color w:val="000000"/>
          <w:sz w:val="28"/>
        </w:rPr>
        <w:t>
      18) әкімшілік актіні ӘРПК-де белгіленген тәртіппен әкімшілік рәсімге қатысушының не оның өкілдерінің назарына жеткізу;</w:t>
      </w:r>
    </w:p>
    <w:bookmarkEnd w:id="372"/>
    <w:bookmarkStart w:name="z385" w:id="373"/>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 мен міндеттерді жүзеге асыру.</w:t>
      </w:r>
    </w:p>
    <w:bookmarkEnd w:id="373"/>
    <w:bookmarkStart w:name="z386" w:id="374"/>
    <w:p>
      <w:pPr>
        <w:spacing w:after="0"/>
        <w:ind w:left="0"/>
        <w:jc w:val="both"/>
      </w:pPr>
      <w:r>
        <w:rPr>
          <w:rFonts w:ascii="Times New Roman"/>
          <w:b w:val="false"/>
          <w:i w:val="false"/>
          <w:color w:val="000000"/>
          <w:sz w:val="28"/>
        </w:rPr>
        <w:t>
      15. Инспекция функциялары:</w:t>
      </w:r>
    </w:p>
    <w:bookmarkEnd w:id="374"/>
    <w:bookmarkStart w:name="z387" w:id="375"/>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375"/>
    <w:bookmarkStart w:name="z388" w:id="376"/>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376"/>
    <w:bookmarkStart w:name="z389" w:id="377"/>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377"/>
    <w:bookmarkStart w:name="z390" w:id="378"/>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378"/>
    <w:bookmarkStart w:name="z391" w:id="379"/>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379"/>
    <w:bookmarkStart w:name="z392" w:id="380"/>
    <w:p>
      <w:pPr>
        <w:spacing w:after="0"/>
        <w:ind w:left="0"/>
        <w:jc w:val="both"/>
      </w:pPr>
      <w:r>
        <w:rPr>
          <w:rFonts w:ascii="Times New Roman"/>
          <w:b w:val="false"/>
          <w:i w:val="false"/>
          <w:color w:val="000000"/>
          <w:sz w:val="28"/>
        </w:rPr>
        <w:t>
      6) Қазақстан Республикасының заңнамасына сәйкес мемлекеттік сатып алу саласындағы мемлекеттік сатып алу рәсімдеріне қатысады;</w:t>
      </w:r>
    </w:p>
    <w:bookmarkEnd w:id="380"/>
    <w:bookmarkStart w:name="z393" w:id="381"/>
    <w:p>
      <w:pPr>
        <w:spacing w:after="0"/>
        <w:ind w:left="0"/>
        <w:jc w:val="both"/>
      </w:pPr>
      <w:r>
        <w:rPr>
          <w:rFonts w:ascii="Times New Roman"/>
          <w:b w:val="false"/>
          <w:i w:val="false"/>
          <w:color w:val="000000"/>
          <w:sz w:val="28"/>
        </w:rPr>
        <w:t>
      7)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381"/>
    <w:bookmarkStart w:name="z394" w:id="382"/>
    <w:p>
      <w:pPr>
        <w:spacing w:after="0"/>
        <w:ind w:left="0"/>
        <w:jc w:val="both"/>
      </w:pPr>
      <w:r>
        <w:rPr>
          <w:rFonts w:ascii="Times New Roman"/>
          <w:b w:val="false"/>
          <w:i w:val="false"/>
          <w:color w:val="000000"/>
          <w:sz w:val="28"/>
        </w:rPr>
        <w:t>
      8) балық ресурстарын және басқа да су жануарларын интродукциялауды, реинтродукциялауды, будандастыруды жүргізуге рұқсаттар береді;</w:t>
      </w:r>
    </w:p>
    <w:bookmarkEnd w:id="382"/>
    <w:bookmarkStart w:name="z395" w:id="383"/>
    <w:p>
      <w:pPr>
        <w:spacing w:after="0"/>
        <w:ind w:left="0"/>
        <w:jc w:val="both"/>
      </w:pPr>
      <w:r>
        <w:rPr>
          <w:rFonts w:ascii="Times New Roman"/>
          <w:b w:val="false"/>
          <w:i w:val="false"/>
          <w:color w:val="000000"/>
          <w:sz w:val="28"/>
        </w:rPr>
        <w:t>
      9)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383"/>
    <w:bookmarkStart w:name="z396" w:id="384"/>
    <w:p>
      <w:pPr>
        <w:spacing w:after="0"/>
        <w:ind w:left="0"/>
        <w:jc w:val="both"/>
      </w:pPr>
      <w:r>
        <w:rPr>
          <w:rFonts w:ascii="Times New Roman"/>
          <w:b w:val="false"/>
          <w:i w:val="false"/>
          <w:color w:val="000000"/>
          <w:sz w:val="28"/>
        </w:rPr>
        <w:t>
      10) балық ресурстарын және басқа да су жануарларын мемлекеттік есепке алуды, оның кадастры мен мониторингін жүргізуді ұйымдастырады;</w:t>
      </w:r>
    </w:p>
    <w:bookmarkEnd w:id="384"/>
    <w:bookmarkStart w:name="z397" w:id="385"/>
    <w:p>
      <w:pPr>
        <w:spacing w:after="0"/>
        <w:ind w:left="0"/>
        <w:jc w:val="both"/>
      </w:pPr>
      <w:r>
        <w:rPr>
          <w:rFonts w:ascii="Times New Roman"/>
          <w:b w:val="false"/>
          <w:i w:val="false"/>
          <w:color w:val="000000"/>
          <w:sz w:val="28"/>
        </w:rPr>
        <w:t>
      11)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385"/>
    <w:bookmarkStart w:name="z398" w:id="386"/>
    <w:p>
      <w:pPr>
        <w:spacing w:after="0"/>
        <w:ind w:left="0"/>
        <w:jc w:val="both"/>
      </w:pPr>
      <w:r>
        <w:rPr>
          <w:rFonts w:ascii="Times New Roman"/>
          <w:b w:val="false"/>
          <w:i w:val="false"/>
          <w:color w:val="000000"/>
          <w:sz w:val="28"/>
        </w:rPr>
        <w:t>
      12) балықтардың қырылуына әкеп соғатын қырылу қаупі туындаған жағдайда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386"/>
    <w:bookmarkStart w:name="z399" w:id="387"/>
    <w:p>
      <w:pPr>
        <w:spacing w:after="0"/>
        <w:ind w:left="0"/>
        <w:jc w:val="both"/>
      </w:pPr>
      <w:r>
        <w:rPr>
          <w:rFonts w:ascii="Times New Roman"/>
          <w:b w:val="false"/>
          <w:i w:val="false"/>
          <w:color w:val="000000"/>
          <w:sz w:val="28"/>
        </w:rPr>
        <w:t>
      13)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387"/>
    <w:bookmarkStart w:name="z400" w:id="388"/>
    <w:p>
      <w:pPr>
        <w:spacing w:after="0"/>
        <w:ind w:left="0"/>
        <w:jc w:val="both"/>
      </w:pPr>
      <w:r>
        <w:rPr>
          <w:rFonts w:ascii="Times New Roman"/>
          <w:b w:val="false"/>
          <w:i w:val="false"/>
          <w:color w:val="000000"/>
          <w:sz w:val="28"/>
        </w:rPr>
        <w:t>
      14)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388"/>
    <w:bookmarkStart w:name="z401" w:id="389"/>
    <w:p>
      <w:pPr>
        <w:spacing w:after="0"/>
        <w:ind w:left="0"/>
        <w:jc w:val="both"/>
      </w:pPr>
      <w:r>
        <w:rPr>
          <w:rFonts w:ascii="Times New Roman"/>
          <w:b w:val="false"/>
          <w:i w:val="false"/>
          <w:color w:val="000000"/>
          <w:sz w:val="28"/>
        </w:rPr>
        <w:t>
      15)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389"/>
    <w:bookmarkStart w:name="z402" w:id="390"/>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390"/>
    <w:bookmarkStart w:name="z403" w:id="391"/>
    <w:p>
      <w:pPr>
        <w:spacing w:after="0"/>
        <w:ind w:left="0"/>
        <w:jc w:val="both"/>
      </w:pPr>
      <w:r>
        <w:rPr>
          <w:rFonts w:ascii="Times New Roman"/>
          <w:b w:val="false"/>
          <w:i w:val="false"/>
          <w:color w:val="000000"/>
          <w:sz w:val="28"/>
        </w:rPr>
        <w:t>
      17) балық шарушылығын жүргізу қағидаларының сақталуына мемлекеттік бақылауды және қадағалауды жүзеге асырады;</w:t>
      </w:r>
    </w:p>
    <w:bookmarkEnd w:id="391"/>
    <w:bookmarkStart w:name="z404" w:id="392"/>
    <w:p>
      <w:pPr>
        <w:spacing w:after="0"/>
        <w:ind w:left="0"/>
        <w:jc w:val="both"/>
      </w:pPr>
      <w:r>
        <w:rPr>
          <w:rFonts w:ascii="Times New Roman"/>
          <w:b w:val="false"/>
          <w:i w:val="false"/>
          <w:color w:val="000000"/>
          <w:sz w:val="28"/>
        </w:rPr>
        <w:t>
      18) балық аулау қағидаларының сақталуына мемлекеттік бақылауды және қадағалауды жүзеге асырады;</w:t>
      </w:r>
    </w:p>
    <w:bookmarkEnd w:id="392"/>
    <w:bookmarkStart w:name="z405" w:id="393"/>
    <w:p>
      <w:pPr>
        <w:spacing w:after="0"/>
        <w:ind w:left="0"/>
        <w:jc w:val="both"/>
      </w:pPr>
      <w:r>
        <w:rPr>
          <w:rFonts w:ascii="Times New Roman"/>
          <w:b w:val="false"/>
          <w:i w:val="false"/>
          <w:color w:val="000000"/>
          <w:sz w:val="28"/>
        </w:rPr>
        <w:t>
      19)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393"/>
    <w:bookmarkStart w:name="z406" w:id="394"/>
    <w:p>
      <w:pPr>
        <w:spacing w:after="0"/>
        <w:ind w:left="0"/>
        <w:jc w:val="both"/>
      </w:pPr>
      <w:r>
        <w:rPr>
          <w:rFonts w:ascii="Times New Roman"/>
          <w:b w:val="false"/>
          <w:i w:val="false"/>
          <w:color w:val="000000"/>
          <w:sz w:val="28"/>
        </w:rPr>
        <w:t>
      20)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394"/>
    <w:bookmarkStart w:name="z407" w:id="395"/>
    <w:p>
      <w:pPr>
        <w:spacing w:after="0"/>
        <w:ind w:left="0"/>
        <w:jc w:val="both"/>
      </w:pPr>
      <w:r>
        <w:rPr>
          <w:rFonts w:ascii="Times New Roman"/>
          <w:b w:val="false"/>
          <w:i w:val="false"/>
          <w:color w:val="000000"/>
          <w:sz w:val="28"/>
        </w:rPr>
        <w:t>
      21)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395"/>
    <w:bookmarkStart w:name="z408" w:id="396"/>
    <w:p>
      <w:pPr>
        <w:spacing w:after="0"/>
        <w:ind w:left="0"/>
        <w:jc w:val="both"/>
      </w:pPr>
      <w:r>
        <w:rPr>
          <w:rFonts w:ascii="Times New Roman"/>
          <w:b w:val="false"/>
          <w:i w:val="false"/>
          <w:color w:val="000000"/>
          <w:sz w:val="28"/>
        </w:rPr>
        <w:t>
      22)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Start w:name="z410" w:id="397"/>
    <w:p>
      <w:pPr>
        <w:spacing w:after="0"/>
        <w:ind w:left="0"/>
        <w:jc w:val="both"/>
      </w:pPr>
      <w:r>
        <w:rPr>
          <w:rFonts w:ascii="Times New Roman"/>
          <w:b w:val="false"/>
          <w:i w:val="false"/>
          <w:color w:val="000000"/>
          <w:sz w:val="28"/>
        </w:rPr>
        <w:t xml:space="preserve">
      24) "Жануарлар дүниесін қорғау, өсімін молайту және пайдалану туралы" 2004 жылғы 9 шілдедегі Қазақстан Республикасының Заңы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397"/>
    <w:bookmarkStart w:name="z411" w:id="398"/>
    <w:p>
      <w:pPr>
        <w:spacing w:after="0"/>
        <w:ind w:left="0"/>
        <w:jc w:val="both"/>
      </w:pPr>
      <w:r>
        <w:rPr>
          <w:rFonts w:ascii="Times New Roman"/>
          <w:b w:val="false"/>
          <w:i w:val="false"/>
          <w:color w:val="000000"/>
          <w:sz w:val="28"/>
        </w:rPr>
        <w:t>
      25)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398"/>
    <w:bookmarkStart w:name="z412" w:id="399"/>
    <w:p>
      <w:pPr>
        <w:spacing w:after="0"/>
        <w:ind w:left="0"/>
        <w:jc w:val="both"/>
      </w:pPr>
      <w:r>
        <w:rPr>
          <w:rFonts w:ascii="Times New Roman"/>
          <w:b w:val="false"/>
          <w:i w:val="false"/>
          <w:color w:val="000000"/>
          <w:sz w:val="28"/>
        </w:rPr>
        <w:t>
      26)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399"/>
    <w:bookmarkStart w:name="z413" w:id="400"/>
    <w:p>
      <w:pPr>
        <w:spacing w:after="0"/>
        <w:ind w:left="0"/>
        <w:jc w:val="both"/>
      </w:pPr>
      <w:r>
        <w:rPr>
          <w:rFonts w:ascii="Times New Roman"/>
          <w:b w:val="false"/>
          <w:i w:val="false"/>
          <w:color w:val="000000"/>
          <w:sz w:val="28"/>
        </w:rPr>
        <w:t>
      27) балық шаруашылығы су айдындарының және (немесе) учаскелерінің аумақтарында және олардың жағалау белдеуінде, сондай-ақ ерекше қорғалатын табиғи аумақтарда және олардан шыққан кезде көлiк және жүзу құралдарын тоқтатуға, оларды жете тексеруге;</w:t>
      </w:r>
    </w:p>
    <w:bookmarkEnd w:id="400"/>
    <w:bookmarkStart w:name="z414" w:id="401"/>
    <w:p>
      <w:pPr>
        <w:spacing w:after="0"/>
        <w:ind w:left="0"/>
        <w:jc w:val="both"/>
      </w:pPr>
      <w:r>
        <w:rPr>
          <w:rFonts w:ascii="Times New Roman"/>
          <w:b w:val="false"/>
          <w:i w:val="false"/>
          <w:color w:val="000000"/>
          <w:sz w:val="28"/>
        </w:rPr>
        <w:t>
      28) су жинау және ағызу құрылыстарын балықтарды қорғау құрылғыларының бар-жоғына және олардың белгіленген талаптарға сәйкестігіне қарап тексеруді жүзеге асыруға;</w:t>
      </w:r>
    </w:p>
    <w:bookmarkEnd w:id="401"/>
    <w:bookmarkStart w:name="z415" w:id="402"/>
    <w:p>
      <w:pPr>
        <w:spacing w:after="0"/>
        <w:ind w:left="0"/>
        <w:jc w:val="both"/>
      </w:pPr>
      <w:r>
        <w:rPr>
          <w:rFonts w:ascii="Times New Roman"/>
          <w:b w:val="false"/>
          <w:i w:val="false"/>
          <w:color w:val="000000"/>
          <w:sz w:val="28"/>
        </w:rPr>
        <w:t>
      29)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p>
    <w:bookmarkEnd w:id="402"/>
    <w:bookmarkStart w:name="z416" w:id="403"/>
    <w:p>
      <w:pPr>
        <w:spacing w:after="0"/>
        <w:ind w:left="0"/>
        <w:jc w:val="both"/>
      </w:pPr>
      <w:r>
        <w:rPr>
          <w:rFonts w:ascii="Times New Roman"/>
          <w:b w:val="false"/>
          <w:i w:val="false"/>
          <w:color w:val="000000"/>
          <w:sz w:val="28"/>
        </w:rPr>
        <w:t>
      30) жануарлар дүниесі объектілерін аулау құралдарының тыйым салынған түрлерін сот шешім шығарғанға дейін уақытша сақтау үшін алып қоюға;</w:t>
      </w:r>
    </w:p>
    <w:bookmarkEnd w:id="403"/>
    <w:bookmarkStart w:name="z417" w:id="404"/>
    <w:p>
      <w:pPr>
        <w:spacing w:after="0"/>
        <w:ind w:left="0"/>
        <w:jc w:val="both"/>
      </w:pPr>
      <w:r>
        <w:rPr>
          <w:rFonts w:ascii="Times New Roman"/>
          <w:b w:val="false"/>
          <w:i w:val="false"/>
          <w:color w:val="000000"/>
          <w:sz w:val="28"/>
        </w:rPr>
        <w:t>
      31) заңсыз ауланған балық ресурстарының және басқа да су жануарлар дүниесі объектілерін және олардың тіршілік ету өнімдерін Қазақстан Республикасының заңнамасында белгіленген тәртіппен алып қоюға;</w:t>
      </w:r>
    </w:p>
    <w:bookmarkEnd w:id="404"/>
    <w:bookmarkStart w:name="z418" w:id="405"/>
    <w:p>
      <w:pPr>
        <w:spacing w:after="0"/>
        <w:ind w:left="0"/>
        <w:jc w:val="both"/>
      </w:pPr>
      <w:r>
        <w:rPr>
          <w:rFonts w:ascii="Times New Roman"/>
          <w:b w:val="false"/>
          <w:i w:val="false"/>
          <w:color w:val="000000"/>
          <w:sz w:val="28"/>
        </w:rPr>
        <w:t>
      32) Қазақстан Республикасының жануарлар дүниесін қорғау, өсімін молайту және пайдалану саласындағы заңнамасын бұза отырып пайдаланылған атыс қаруын сот шешім шығарғанға дейін уақытша сақтау үшін алып қоюға;</w:t>
      </w:r>
    </w:p>
    <w:bookmarkEnd w:id="405"/>
    <w:bookmarkStart w:name="z419" w:id="406"/>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406"/>
    <w:bookmarkStart w:name="z420" w:id="407"/>
    <w:p>
      <w:pPr>
        <w:spacing w:after="0"/>
        <w:ind w:left="0"/>
        <w:jc w:val="both"/>
      </w:pPr>
      <w:r>
        <w:rPr>
          <w:rFonts w:ascii="Times New Roman"/>
          <w:b w:val="false"/>
          <w:i w:val="false"/>
          <w:color w:val="000000"/>
          <w:sz w:val="28"/>
        </w:rPr>
        <w:t>
      34) аулаған жері туралы анықтаманы береді;</w:t>
      </w:r>
    </w:p>
    <w:bookmarkEnd w:id="407"/>
    <w:bookmarkStart w:name="z421" w:id="408"/>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408"/>
    <w:bookmarkStart w:name="z422" w:id="409"/>
    <w:p>
      <w:pPr>
        <w:spacing w:after="0"/>
        <w:ind w:left="0"/>
        <w:jc w:val="both"/>
      </w:pPr>
      <w:r>
        <w:rPr>
          <w:rFonts w:ascii="Times New Roman"/>
          <w:b w:val="false"/>
          <w:i w:val="false"/>
          <w:color w:val="000000"/>
          <w:sz w:val="28"/>
        </w:rPr>
        <w:t>
      36) балық шаруашылығын жүргізуге шарттар жасайды;</w:t>
      </w:r>
    </w:p>
    <w:bookmarkEnd w:id="409"/>
    <w:bookmarkStart w:name="z423" w:id="410"/>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410"/>
    <w:bookmarkStart w:name="z424" w:id="411"/>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411"/>
    <w:bookmarkStart w:name="z425" w:id="412"/>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412"/>
    <w:bookmarkStart w:name="z426" w:id="413"/>
    <w:p>
      <w:pPr>
        <w:spacing w:after="0"/>
        <w:ind w:left="0"/>
        <w:jc w:val="both"/>
      </w:pPr>
      <w:r>
        <w:rPr>
          <w:rFonts w:ascii="Times New Roman"/>
          <w:b w:val="false"/>
          <w:i w:val="false"/>
          <w:color w:val="000000"/>
          <w:sz w:val="28"/>
        </w:rPr>
        <w:t>
      40)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413"/>
    <w:bookmarkStart w:name="z427" w:id="414"/>
    <w:p>
      <w:pPr>
        <w:spacing w:after="0"/>
        <w:ind w:left="0"/>
        <w:jc w:val="both"/>
      </w:pPr>
      <w:r>
        <w:rPr>
          <w:rFonts w:ascii="Times New Roman"/>
          <w:b w:val="false"/>
          <w:i w:val="false"/>
          <w:color w:val="000000"/>
          <w:sz w:val="28"/>
        </w:rPr>
        <w:t>
      41)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414"/>
    <w:bookmarkStart w:name="z428" w:id="415"/>
    <w:p>
      <w:pPr>
        <w:spacing w:after="0"/>
        <w:ind w:left="0"/>
        <w:jc w:val="both"/>
      </w:pPr>
      <w:r>
        <w:rPr>
          <w:rFonts w:ascii="Times New Roman"/>
          <w:b w:val="false"/>
          <w:i w:val="false"/>
          <w:color w:val="000000"/>
          <w:sz w:val="28"/>
        </w:rPr>
        <w:t>
      42)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415"/>
    <w:bookmarkStart w:name="z429" w:id="416"/>
    <w:p>
      <w:pPr>
        <w:spacing w:after="0"/>
        <w:ind w:left="0"/>
        <w:jc w:val="both"/>
      </w:pPr>
      <w:r>
        <w:rPr>
          <w:rFonts w:ascii="Times New Roman"/>
          <w:b w:val="false"/>
          <w:i w:val="false"/>
          <w:color w:val="000000"/>
          <w:sz w:val="28"/>
        </w:rPr>
        <w:t>
      43) тексеру материалдарын құқық қорғау органдарына iс жүргiзу шешiмiн қабылдау үшiн жолдайды;</w:t>
      </w:r>
    </w:p>
    <w:bookmarkEnd w:id="416"/>
    <w:bookmarkStart w:name="z430" w:id="417"/>
    <w:p>
      <w:pPr>
        <w:spacing w:after="0"/>
        <w:ind w:left="0"/>
        <w:jc w:val="both"/>
      </w:pPr>
      <w:r>
        <w:rPr>
          <w:rFonts w:ascii="Times New Roman"/>
          <w:b w:val="false"/>
          <w:i w:val="false"/>
          <w:color w:val="000000"/>
          <w:sz w:val="28"/>
        </w:rPr>
        <w:t>
      44) Қазақстан Республикасының заңдарымен, Қазақстан Республикасы Президентінің, Үкіметінің, Қазақстан Республикасы Ауыл шаруашылығы министрінің, Қазақстан Республикасы Ауыл шаруашылығы министрлігі Балық шаруашылығы комитеті төрағасының актілерімен, сондай-ақ, осы Ережемен қарастырылған басқа да функцияларды атқарады.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1" w:id="418"/>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418"/>
    <w:bookmarkStart w:name="z432" w:id="419"/>
    <w:p>
      <w:pPr>
        <w:spacing w:after="0"/>
        <w:ind w:left="0"/>
        <w:jc w:val="both"/>
      </w:pPr>
      <w:r>
        <w:rPr>
          <w:rFonts w:ascii="Times New Roman"/>
          <w:b w:val="false"/>
          <w:i w:val="false"/>
          <w:color w:val="000000"/>
          <w:sz w:val="28"/>
        </w:rPr>
        <w:t>
      16. басшылықты Инспекцияға жүктелген міндеттердің орындалуын және оның өкілеттіктерін жүзеге асыруға дербес жауапты болатын басшы жүзеге асырады.</w:t>
      </w:r>
    </w:p>
    <w:bookmarkEnd w:id="419"/>
    <w:bookmarkStart w:name="z433" w:id="420"/>
    <w:p>
      <w:pPr>
        <w:spacing w:after="0"/>
        <w:ind w:left="0"/>
        <w:jc w:val="both"/>
      </w:pPr>
      <w:r>
        <w:rPr>
          <w:rFonts w:ascii="Times New Roman"/>
          <w:b w:val="false"/>
          <w:i w:val="false"/>
          <w:color w:val="000000"/>
          <w:sz w:val="28"/>
        </w:rPr>
        <w:t>
      17. Инспекция басшысы Комитет төрағасымен қызметке тағайындалады және қызметтен босатылады.</w:t>
      </w:r>
    </w:p>
    <w:bookmarkEnd w:id="420"/>
    <w:bookmarkStart w:name="z434" w:id="421"/>
    <w:p>
      <w:pPr>
        <w:spacing w:after="0"/>
        <w:ind w:left="0"/>
        <w:jc w:val="both"/>
      </w:pPr>
      <w:r>
        <w:rPr>
          <w:rFonts w:ascii="Times New Roman"/>
          <w:b w:val="false"/>
          <w:i w:val="false"/>
          <w:color w:val="000000"/>
          <w:sz w:val="28"/>
        </w:rPr>
        <w:t>
      18. Инспекция басшысының Комитет төрағасымен қызметке тағайындалатын және қызметтен босатылатын орынбасарлары болады.</w:t>
      </w:r>
    </w:p>
    <w:bookmarkEnd w:id="421"/>
    <w:bookmarkStart w:name="z435" w:id="422"/>
    <w:p>
      <w:pPr>
        <w:spacing w:after="0"/>
        <w:ind w:left="0"/>
        <w:jc w:val="both"/>
      </w:pPr>
      <w:r>
        <w:rPr>
          <w:rFonts w:ascii="Times New Roman"/>
          <w:b w:val="false"/>
          <w:i w:val="false"/>
          <w:color w:val="000000"/>
          <w:sz w:val="28"/>
        </w:rPr>
        <w:t>
      19. Инспекция басшысының өкілеттіктері:</w:t>
      </w:r>
    </w:p>
    <w:bookmarkEnd w:id="422"/>
    <w:bookmarkStart w:name="z436" w:id="423"/>
    <w:p>
      <w:pPr>
        <w:spacing w:after="0"/>
        <w:ind w:left="0"/>
        <w:jc w:val="both"/>
      </w:pPr>
      <w:r>
        <w:rPr>
          <w:rFonts w:ascii="Times New Roman"/>
          <w:b w:val="false"/>
          <w:i w:val="false"/>
          <w:color w:val="000000"/>
          <w:sz w:val="28"/>
        </w:rPr>
        <w:t>
      1) Инспекция жұмысын ұйымдастырады және басшылық жасайды;</w:t>
      </w:r>
    </w:p>
    <w:bookmarkEnd w:id="423"/>
    <w:bookmarkStart w:name="z437" w:id="424"/>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424"/>
    <w:bookmarkStart w:name="z438" w:id="425"/>
    <w:p>
      <w:pPr>
        <w:spacing w:after="0"/>
        <w:ind w:left="0"/>
        <w:jc w:val="both"/>
      </w:pPr>
      <w:r>
        <w:rPr>
          <w:rFonts w:ascii="Times New Roman"/>
          <w:b w:val="false"/>
          <w:i w:val="false"/>
          <w:color w:val="000000"/>
          <w:sz w:val="28"/>
        </w:rPr>
        <w:t>
      3) өз құзыреті шегінде бұйрықтарға қол қояды;</w:t>
      </w:r>
    </w:p>
    <w:bookmarkEnd w:id="425"/>
    <w:bookmarkStart w:name="z439" w:id="426"/>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426"/>
    <w:bookmarkStart w:name="z440" w:id="427"/>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427"/>
    <w:bookmarkStart w:name="z441" w:id="428"/>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428"/>
    <w:bookmarkStart w:name="z442" w:id="429"/>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429"/>
    <w:bookmarkStart w:name="z443" w:id="430"/>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430"/>
    <w:bookmarkStart w:name="z444" w:id="431"/>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431"/>
    <w:bookmarkStart w:name="z445" w:id="432"/>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432"/>
    <w:bookmarkStart w:name="z446" w:id="433"/>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433"/>
    <w:bookmarkStart w:name="z447" w:id="434"/>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434"/>
    <w:bookmarkStart w:name="z448" w:id="435"/>
    <w:p>
      <w:pPr>
        <w:spacing w:after="0"/>
        <w:ind w:left="0"/>
        <w:jc w:val="both"/>
      </w:pPr>
      <w:r>
        <w:rPr>
          <w:rFonts w:ascii="Times New Roman"/>
          <w:b w:val="false"/>
          <w:i w:val="false"/>
          <w:color w:val="000000"/>
          <w:sz w:val="28"/>
        </w:rPr>
        <w:t xml:space="preserve">
      20. Инспекция басшысы болмаған кезеңде оның өкілеттіктерін Инспекция басшысының орынбасарына, ол болмаған жағдайда Инспекцияның басқа қызметкеріне Комитет төрағасы бұйрығымен жүктеледі. </w:t>
      </w:r>
    </w:p>
    <w:bookmarkEnd w:id="435"/>
    <w:bookmarkStart w:name="z449" w:id="436"/>
    <w:p>
      <w:pPr>
        <w:spacing w:after="0"/>
        <w:ind w:left="0"/>
        <w:jc w:val="both"/>
      </w:pPr>
      <w:r>
        <w:rPr>
          <w:rFonts w:ascii="Times New Roman"/>
          <w:b w:val="false"/>
          <w:i w:val="false"/>
          <w:color w:val="000000"/>
          <w:sz w:val="28"/>
        </w:rPr>
        <w:t>
      21. Инспекция басшысы қолданыстағы заңнамаға сәйкес өз орынбасарларының өкілеттіктері бойынша Комитет төрағасына ұсыныстарын енгізеді.</w:t>
      </w:r>
    </w:p>
    <w:bookmarkEnd w:id="436"/>
    <w:bookmarkStart w:name="z450" w:id="437"/>
    <w:p>
      <w:pPr>
        <w:spacing w:after="0"/>
        <w:ind w:left="0"/>
        <w:jc w:val="left"/>
      </w:pPr>
      <w:r>
        <w:rPr>
          <w:rFonts w:ascii="Times New Roman"/>
          <w:b/>
          <w:i w:val="false"/>
          <w:color w:val="000000"/>
        </w:rPr>
        <w:t xml:space="preserve"> 4-тарау. Инспекцияның мүлкі</w:t>
      </w:r>
    </w:p>
    <w:bookmarkEnd w:id="437"/>
    <w:bookmarkStart w:name="z451" w:id="438"/>
    <w:p>
      <w:pPr>
        <w:spacing w:after="0"/>
        <w:ind w:left="0"/>
        <w:jc w:val="both"/>
      </w:pPr>
      <w:r>
        <w:rPr>
          <w:rFonts w:ascii="Times New Roman"/>
          <w:b w:val="false"/>
          <w:i w:val="false"/>
          <w:color w:val="000000"/>
          <w:sz w:val="28"/>
        </w:rPr>
        <w:t>
      22. Инспекцияның заңнамада көзделген жағдайларда жедел басқару құқығында оқшауланған мүлкі болуы мүмкін.</w:t>
      </w:r>
    </w:p>
    <w:bookmarkEnd w:id="438"/>
    <w:bookmarkStart w:name="z452" w:id="439"/>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9"/>
    <w:bookmarkStart w:name="z453" w:id="440"/>
    <w:p>
      <w:pPr>
        <w:spacing w:after="0"/>
        <w:ind w:left="0"/>
        <w:jc w:val="both"/>
      </w:pPr>
      <w:r>
        <w:rPr>
          <w:rFonts w:ascii="Times New Roman"/>
          <w:b w:val="false"/>
          <w:i w:val="false"/>
          <w:color w:val="000000"/>
          <w:sz w:val="28"/>
        </w:rPr>
        <w:t>
      23. Инспекцияға бекітілген мүлік республикалық меншікке жатады.</w:t>
      </w:r>
    </w:p>
    <w:bookmarkEnd w:id="440"/>
    <w:bookmarkStart w:name="z454" w:id="441"/>
    <w:p>
      <w:pPr>
        <w:spacing w:after="0"/>
        <w:ind w:left="0"/>
        <w:jc w:val="both"/>
      </w:pPr>
      <w:r>
        <w:rPr>
          <w:rFonts w:ascii="Times New Roman"/>
          <w:b w:val="false"/>
          <w:i w:val="false"/>
          <w:color w:val="000000"/>
          <w:sz w:val="28"/>
        </w:rPr>
        <w:t>
      24.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41"/>
    <w:bookmarkStart w:name="z455" w:id="442"/>
    <w:p>
      <w:pPr>
        <w:spacing w:after="0"/>
        <w:ind w:left="0"/>
        <w:jc w:val="left"/>
      </w:pPr>
      <w:r>
        <w:rPr>
          <w:rFonts w:ascii="Times New Roman"/>
          <w:b/>
          <w:i w:val="false"/>
          <w:color w:val="000000"/>
        </w:rPr>
        <w:t xml:space="preserve"> 5-тарау. Инспекцияны қайта ұйымдастыру және тарату</w:t>
      </w:r>
    </w:p>
    <w:bookmarkEnd w:id="442"/>
    <w:bookmarkStart w:name="z456" w:id="443"/>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заңнамасына сәйкес жүзеге асырылады.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2024 жылғы 14 ақпандағы</w:t>
            </w:r>
            <w:r>
              <w:br/>
            </w:r>
            <w:r>
              <w:rPr>
                <w:rFonts w:ascii="Times New Roman"/>
                <w:b w:val="false"/>
                <w:i w:val="false"/>
                <w:color w:val="000000"/>
                <w:sz w:val="20"/>
              </w:rPr>
              <w:t>№ 30-9/27 бұйрығының</w:t>
            </w:r>
            <w:r>
              <w:br/>
            </w:r>
            <w:r>
              <w:rPr>
                <w:rFonts w:ascii="Times New Roman"/>
                <w:b w:val="false"/>
                <w:i w:val="false"/>
                <w:color w:val="000000"/>
                <w:sz w:val="20"/>
              </w:rPr>
              <w:t>5-қосымшасы</w:t>
            </w:r>
          </w:p>
        </w:tc>
      </w:tr>
    </w:tbl>
    <w:bookmarkStart w:name="z458" w:id="444"/>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Жайық-Каспий облысаралық бассейндік балық шаруашылығы инспекциясы" республикалық мемлекеттік мекеме туралы ережесі</w:t>
      </w:r>
    </w:p>
    <w:bookmarkEnd w:id="444"/>
    <w:bookmarkStart w:name="z459" w:id="445"/>
    <w:p>
      <w:pPr>
        <w:spacing w:after="0"/>
        <w:ind w:left="0"/>
        <w:jc w:val="left"/>
      </w:pPr>
      <w:r>
        <w:rPr>
          <w:rFonts w:ascii="Times New Roman"/>
          <w:b/>
          <w:i w:val="false"/>
          <w:color w:val="000000"/>
        </w:rPr>
        <w:t xml:space="preserve"> 1-тарау. Жалпы ережелер</w:t>
      </w:r>
    </w:p>
    <w:bookmarkEnd w:id="445"/>
    <w:bookmarkStart w:name="z460" w:id="446"/>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Жайық-Каспий облысаралық бассейндік балық шаруашылығы инспекциясы" республикалық мемлекеттік мекемесі (бұдан әрi – Инспекция) "Қазақстан Республикасы Ауыл шаруашылығы министрлігінің Балық шаруашылығы комитеті (бұдан әрі – Комитет) құзыретi шегінде Атырау, Маңғыстау және Батыс Қазақстан облыстары әкімшілік шекарасының шегіндегі Жайық-Каспий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446"/>
    <w:bookmarkStart w:name="z461" w:id="447"/>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447"/>
    <w:bookmarkStart w:name="z462" w:id="448"/>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448"/>
    <w:bookmarkStart w:name="z463" w:id="449"/>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449"/>
    <w:bookmarkStart w:name="z464" w:id="450"/>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450"/>
    <w:bookmarkStart w:name="z465" w:id="45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451"/>
    <w:bookmarkStart w:name="z466" w:id="452"/>
    <w:p>
      <w:pPr>
        <w:spacing w:after="0"/>
        <w:ind w:left="0"/>
        <w:jc w:val="both"/>
      </w:pPr>
      <w:r>
        <w:rPr>
          <w:rFonts w:ascii="Times New Roman"/>
          <w:b w:val="false"/>
          <w:i w:val="false"/>
          <w:color w:val="000000"/>
          <w:sz w:val="28"/>
        </w:rPr>
        <w:t>
      7. Инспекция құрылымын және штат санын Комитет төрағасы бекiтедi.</w:t>
      </w:r>
    </w:p>
    <w:bookmarkEnd w:id="452"/>
    <w:bookmarkStart w:name="z467" w:id="453"/>
    <w:p>
      <w:pPr>
        <w:spacing w:after="0"/>
        <w:ind w:left="0"/>
        <w:jc w:val="both"/>
      </w:pPr>
      <w:r>
        <w:rPr>
          <w:rFonts w:ascii="Times New Roman"/>
          <w:b w:val="false"/>
          <w:i w:val="false"/>
          <w:color w:val="000000"/>
          <w:sz w:val="28"/>
        </w:rPr>
        <w:t>
      8. Заңды тұлғаның орналасқан жері: Қазақстан Республикасы, 070000, Атырау облысы, Атырау қаласы, Авангард-4 ықшам ауданы, 92 үй.</w:t>
      </w:r>
    </w:p>
    <w:bookmarkEnd w:id="453"/>
    <w:bookmarkStart w:name="z468" w:id="454"/>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Балық шаруашылығы комитетiнің Жайық-Каспий облысаралық бассейндік балық шаруашылығы инспекциясы" республикалық мемлекеттiк мекемесi.</w:t>
      </w:r>
    </w:p>
    <w:bookmarkEnd w:id="454"/>
    <w:bookmarkStart w:name="z469" w:id="455"/>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455"/>
    <w:bookmarkStart w:name="z470" w:id="456"/>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456"/>
    <w:bookmarkStart w:name="z471" w:id="457"/>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457"/>
    <w:bookmarkStart w:name="z472" w:id="458"/>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58"/>
    <w:bookmarkStart w:name="z473" w:id="459"/>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459"/>
    <w:bookmarkStart w:name="z474" w:id="460"/>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460"/>
    <w:bookmarkStart w:name="z475" w:id="461"/>
    <w:p>
      <w:pPr>
        <w:spacing w:after="0"/>
        <w:ind w:left="0"/>
        <w:jc w:val="both"/>
      </w:pPr>
      <w:r>
        <w:rPr>
          <w:rFonts w:ascii="Times New Roman"/>
          <w:b w:val="false"/>
          <w:i w:val="false"/>
          <w:color w:val="000000"/>
          <w:sz w:val="28"/>
        </w:rPr>
        <w:t>
      14. Инспекция құқықтары мен міндеттері:</w:t>
      </w:r>
    </w:p>
    <w:bookmarkEnd w:id="461"/>
    <w:bookmarkStart w:name="z476" w:id="462"/>
    <w:p>
      <w:pPr>
        <w:spacing w:after="0"/>
        <w:ind w:left="0"/>
        <w:jc w:val="both"/>
      </w:pPr>
      <w:r>
        <w:rPr>
          <w:rFonts w:ascii="Times New Roman"/>
          <w:b w:val="false"/>
          <w:i w:val="false"/>
          <w:color w:val="000000"/>
          <w:sz w:val="28"/>
        </w:rPr>
        <w:t>
      1) құзыретілігі шегінде құқықтық актілер әзірлеуге қатысу;</w:t>
      </w:r>
    </w:p>
    <w:bookmarkEnd w:id="462"/>
    <w:bookmarkStart w:name="z477" w:id="463"/>
    <w:p>
      <w:pPr>
        <w:spacing w:after="0"/>
        <w:ind w:left="0"/>
        <w:jc w:val="both"/>
      </w:pPr>
      <w:r>
        <w:rPr>
          <w:rFonts w:ascii="Times New Roman"/>
          <w:b w:val="false"/>
          <w:i w:val="false"/>
          <w:color w:val="000000"/>
          <w:sz w:val="28"/>
        </w:rPr>
        <w:t>
      2)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463"/>
    <w:bookmarkStart w:name="z478" w:id="464"/>
    <w:p>
      <w:pPr>
        <w:spacing w:after="0"/>
        <w:ind w:left="0"/>
        <w:jc w:val="both"/>
      </w:pPr>
      <w:r>
        <w:rPr>
          <w:rFonts w:ascii="Times New Roman"/>
          <w:b w:val="false"/>
          <w:i w:val="false"/>
          <w:color w:val="000000"/>
          <w:sz w:val="28"/>
        </w:rPr>
        <w:t>
      3) Инспекцияның құзыретілігіне кіретін мәселелер бойынша қолданыстағы заңнаманы қолдану жөнінде түсіндірме мен түсініктемелер беру;</w:t>
      </w:r>
    </w:p>
    <w:bookmarkEnd w:id="464"/>
    <w:bookmarkStart w:name="z479" w:id="465"/>
    <w:p>
      <w:pPr>
        <w:spacing w:after="0"/>
        <w:ind w:left="0"/>
        <w:jc w:val="both"/>
      </w:pPr>
      <w:r>
        <w:rPr>
          <w:rFonts w:ascii="Times New Roman"/>
          <w:b w:val="false"/>
          <w:i w:val="false"/>
          <w:color w:val="000000"/>
          <w:sz w:val="28"/>
        </w:rPr>
        <w:t>
      4) жергілікті атқарушы органға қажет болған жағдайда жергілікті маңызы бар су айдындары және (немесе) учаскелеріне жаңа су айдындарын енгізу бойынша ұсыныс беру;</w:t>
      </w:r>
    </w:p>
    <w:bookmarkEnd w:id="465"/>
    <w:bookmarkStart w:name="z480" w:id="466"/>
    <w:p>
      <w:pPr>
        <w:spacing w:after="0"/>
        <w:ind w:left="0"/>
        <w:jc w:val="both"/>
      </w:pPr>
      <w:r>
        <w:rPr>
          <w:rFonts w:ascii="Times New Roman"/>
          <w:b w:val="false"/>
          <w:i w:val="false"/>
          <w:color w:val="000000"/>
          <w:sz w:val="28"/>
        </w:rPr>
        <w:t>
      5)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466"/>
    <w:bookmarkStart w:name="z481" w:id="467"/>
    <w:p>
      <w:pPr>
        <w:spacing w:after="0"/>
        <w:ind w:left="0"/>
        <w:jc w:val="both"/>
      </w:pPr>
      <w:r>
        <w:rPr>
          <w:rFonts w:ascii="Times New Roman"/>
          <w:b w:val="false"/>
          <w:i w:val="false"/>
          <w:color w:val="000000"/>
          <w:sz w:val="28"/>
        </w:rPr>
        <w:t>
      6)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 бекітілген нормаларға сәйкес материалдық-техникалық құралдармен толықтыру;</w:t>
      </w:r>
    </w:p>
    <w:bookmarkEnd w:id="467"/>
    <w:bookmarkStart w:name="z482" w:id="468"/>
    <w:p>
      <w:pPr>
        <w:spacing w:after="0"/>
        <w:ind w:left="0"/>
        <w:jc w:val="both"/>
      </w:pPr>
      <w:r>
        <w:rPr>
          <w:rFonts w:ascii="Times New Roman"/>
          <w:b w:val="false"/>
          <w:i w:val="false"/>
          <w:color w:val="000000"/>
          <w:sz w:val="28"/>
        </w:rPr>
        <w:t>
      7) мемлекеттік көрсетілетін қызметтердің қолжетімділігін қамтамасыз ету;</w:t>
      </w:r>
    </w:p>
    <w:bookmarkEnd w:id="468"/>
    <w:bookmarkStart w:name="z483" w:id="469"/>
    <w:p>
      <w:pPr>
        <w:spacing w:after="0"/>
        <w:ind w:left="0"/>
        <w:jc w:val="both"/>
      </w:pPr>
      <w:r>
        <w:rPr>
          <w:rFonts w:ascii="Times New Roman"/>
          <w:b w:val="false"/>
          <w:i w:val="false"/>
          <w:color w:val="000000"/>
          <w:sz w:val="28"/>
        </w:rPr>
        <w:t>
      8) мемлекеттік қызметтерді алушылардың мемлекеттік қызметтерді көрсету тәртібі туралы хабардар болуын қамтамасыз ету;</w:t>
      </w:r>
    </w:p>
    <w:bookmarkEnd w:id="469"/>
    <w:bookmarkStart w:name="z484" w:id="470"/>
    <w:p>
      <w:pPr>
        <w:spacing w:after="0"/>
        <w:ind w:left="0"/>
        <w:jc w:val="both"/>
      </w:pPr>
      <w:r>
        <w:rPr>
          <w:rFonts w:ascii="Times New Roman"/>
          <w:b w:val="false"/>
          <w:i w:val="false"/>
          <w:color w:val="000000"/>
          <w:sz w:val="28"/>
        </w:rPr>
        <w:t>
      9)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мемлекеттік қызметтер көрсету сапасына бағалау жүргізу үшін тиісті ақпарат беруге қатысу;</w:t>
      </w:r>
    </w:p>
    <w:bookmarkEnd w:id="470"/>
    <w:bookmarkStart w:name="z485" w:id="471"/>
    <w:p>
      <w:pPr>
        <w:spacing w:after="0"/>
        <w:ind w:left="0"/>
        <w:jc w:val="both"/>
      </w:pPr>
      <w:r>
        <w:rPr>
          <w:rFonts w:ascii="Times New Roman"/>
          <w:b w:val="false"/>
          <w:i w:val="false"/>
          <w:color w:val="000000"/>
          <w:sz w:val="28"/>
        </w:rPr>
        <w:t>
      10) заңнамада белгіленген тәртіппен қоғамдық мониторинг жүргізетін коммерциялық емес ұйымдарға тиісті ақпарат беруге қатысу;</w:t>
      </w:r>
    </w:p>
    <w:bookmarkEnd w:id="471"/>
    <w:bookmarkStart w:name="z486" w:id="472"/>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(бұдан әрі – ӘРПК) көзделген жағдайларда өз құзыреті шегінде әкімшілік органдарға, лауазымды адамдарға жәрдем көрсету;</w:t>
      </w:r>
    </w:p>
    <w:bookmarkEnd w:id="472"/>
    <w:bookmarkStart w:name="z487" w:id="473"/>
    <w:p>
      <w:pPr>
        <w:spacing w:after="0"/>
        <w:ind w:left="0"/>
        <w:jc w:val="both"/>
      </w:pPr>
      <w:r>
        <w:rPr>
          <w:rFonts w:ascii="Times New Roman"/>
          <w:b w:val="false"/>
          <w:i w:val="false"/>
          <w:color w:val="000000"/>
          <w:sz w:val="28"/>
        </w:rPr>
        <w:t>
      12) ӘРПК-де белгіленген жағдайларда және негіздер бойынша әкімшілік рәсімге қатысушының құқықтарын іске асырудан бас тарту;</w:t>
      </w:r>
    </w:p>
    <w:bookmarkEnd w:id="473"/>
    <w:bookmarkStart w:name="z488" w:id="474"/>
    <w:p>
      <w:pPr>
        <w:spacing w:after="0"/>
        <w:ind w:left="0"/>
        <w:jc w:val="both"/>
      </w:pPr>
      <w:r>
        <w:rPr>
          <w:rFonts w:ascii="Times New Roman"/>
          <w:b w:val="false"/>
          <w:i w:val="false"/>
          <w:color w:val="000000"/>
          <w:sz w:val="28"/>
        </w:rPr>
        <w:t>
      13) Инспекцияның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474"/>
    <w:bookmarkStart w:name="z489" w:id="475"/>
    <w:p>
      <w:pPr>
        <w:spacing w:after="0"/>
        <w:ind w:left="0"/>
        <w:jc w:val="both"/>
      </w:pPr>
      <w:r>
        <w:rPr>
          <w:rFonts w:ascii="Times New Roman"/>
          <w:b w:val="false"/>
          <w:i w:val="false"/>
          <w:color w:val="000000"/>
          <w:sz w:val="28"/>
        </w:rPr>
        <w:t>
      14) жолданымдарды қабылдау және тіркеу, оларды және оларға қоса берілген құжаттарды рәсімдеуге жәрдемдесу, формалды қателерді жоюға және қоса берілетін құжаттарды толықтыруға мүмкіндік беру;</w:t>
      </w:r>
    </w:p>
    <w:bookmarkEnd w:id="475"/>
    <w:bookmarkStart w:name="z490" w:id="476"/>
    <w:p>
      <w:pPr>
        <w:spacing w:after="0"/>
        <w:ind w:left="0"/>
        <w:jc w:val="both"/>
      </w:pPr>
      <w:r>
        <w:rPr>
          <w:rFonts w:ascii="Times New Roman"/>
          <w:b w:val="false"/>
          <w:i w:val="false"/>
          <w:color w:val="000000"/>
          <w:sz w:val="28"/>
        </w:rPr>
        <w:t>
      15) әкімшілік рәсімге қатысушыға оның әкімшілік рәсімді жүзеге асыруға байланысты мәселелер бойынша құқықтары мен міндеттерін түсіндіру;</w:t>
      </w:r>
    </w:p>
    <w:bookmarkEnd w:id="476"/>
    <w:bookmarkStart w:name="z491" w:id="477"/>
    <w:p>
      <w:pPr>
        <w:spacing w:after="0"/>
        <w:ind w:left="0"/>
        <w:jc w:val="both"/>
      </w:pPr>
      <w:r>
        <w:rPr>
          <w:rFonts w:ascii="Times New Roman"/>
          <w:b w:val="false"/>
          <w:i w:val="false"/>
          <w:color w:val="000000"/>
          <w:sz w:val="28"/>
        </w:rPr>
        <w:t>
      16) әкімшілік рәсімге қатысушыға өткізілетін тыңдау орны мен уақыты туралы күні бұрын хабардар ету;</w:t>
      </w:r>
    </w:p>
    <w:bookmarkEnd w:id="477"/>
    <w:bookmarkStart w:name="z492" w:id="478"/>
    <w:p>
      <w:pPr>
        <w:spacing w:after="0"/>
        <w:ind w:left="0"/>
        <w:jc w:val="both"/>
      </w:pPr>
      <w:r>
        <w:rPr>
          <w:rFonts w:ascii="Times New Roman"/>
          <w:b w:val="false"/>
          <w:i w:val="false"/>
          <w:color w:val="000000"/>
          <w:sz w:val="28"/>
        </w:rPr>
        <w:t>
      17) ӘРПК-де көзделген жағдайларды қоспағанда, әкімшілік рәсім бойынша шешім қабылдау алдында әкімшілік рәсімге қатысушыны тыңдау;</w:t>
      </w:r>
    </w:p>
    <w:bookmarkEnd w:id="478"/>
    <w:bookmarkStart w:name="z493" w:id="479"/>
    <w:p>
      <w:pPr>
        <w:spacing w:after="0"/>
        <w:ind w:left="0"/>
        <w:jc w:val="both"/>
      </w:pPr>
      <w:r>
        <w:rPr>
          <w:rFonts w:ascii="Times New Roman"/>
          <w:b w:val="false"/>
          <w:i w:val="false"/>
          <w:color w:val="000000"/>
          <w:sz w:val="28"/>
        </w:rPr>
        <w:t>
      18) әкімшілік актіні ӘРПК-де белгіленген тәртіппен әкімшілік рәсімге қатысушының не оның өкілдерінің назарына жеткізу;</w:t>
      </w:r>
    </w:p>
    <w:bookmarkEnd w:id="479"/>
    <w:bookmarkStart w:name="z494" w:id="480"/>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 мен міндеттерді жүзеге асыру.</w:t>
      </w:r>
    </w:p>
    <w:bookmarkEnd w:id="480"/>
    <w:bookmarkStart w:name="z495" w:id="481"/>
    <w:p>
      <w:pPr>
        <w:spacing w:after="0"/>
        <w:ind w:left="0"/>
        <w:jc w:val="both"/>
      </w:pPr>
      <w:r>
        <w:rPr>
          <w:rFonts w:ascii="Times New Roman"/>
          <w:b w:val="false"/>
          <w:i w:val="false"/>
          <w:color w:val="000000"/>
          <w:sz w:val="28"/>
        </w:rPr>
        <w:t>
      15. Инспекция функциялары:</w:t>
      </w:r>
    </w:p>
    <w:bookmarkEnd w:id="481"/>
    <w:bookmarkStart w:name="z496" w:id="482"/>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482"/>
    <w:bookmarkStart w:name="z497" w:id="483"/>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483"/>
    <w:bookmarkStart w:name="z498" w:id="484"/>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484"/>
    <w:bookmarkStart w:name="z499" w:id="485"/>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485"/>
    <w:bookmarkStart w:name="z500" w:id="486"/>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486"/>
    <w:bookmarkStart w:name="z501" w:id="487"/>
    <w:p>
      <w:pPr>
        <w:spacing w:after="0"/>
        <w:ind w:left="0"/>
        <w:jc w:val="both"/>
      </w:pPr>
      <w:r>
        <w:rPr>
          <w:rFonts w:ascii="Times New Roman"/>
          <w:b w:val="false"/>
          <w:i w:val="false"/>
          <w:color w:val="000000"/>
          <w:sz w:val="28"/>
        </w:rPr>
        <w:t>
      6) Қазақстан Республикасының заңнамасына сәйкес мемлекеттік сатып алу саласындағы мемлекеттік сатып алу рәсімдеріне қатысады;</w:t>
      </w:r>
    </w:p>
    <w:bookmarkEnd w:id="487"/>
    <w:bookmarkStart w:name="z502" w:id="488"/>
    <w:p>
      <w:pPr>
        <w:spacing w:after="0"/>
        <w:ind w:left="0"/>
        <w:jc w:val="both"/>
      </w:pPr>
      <w:r>
        <w:rPr>
          <w:rFonts w:ascii="Times New Roman"/>
          <w:b w:val="false"/>
          <w:i w:val="false"/>
          <w:color w:val="000000"/>
          <w:sz w:val="28"/>
        </w:rPr>
        <w:t>
      7)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488"/>
    <w:bookmarkStart w:name="z503" w:id="489"/>
    <w:p>
      <w:pPr>
        <w:spacing w:after="0"/>
        <w:ind w:left="0"/>
        <w:jc w:val="both"/>
      </w:pPr>
      <w:r>
        <w:rPr>
          <w:rFonts w:ascii="Times New Roman"/>
          <w:b w:val="false"/>
          <w:i w:val="false"/>
          <w:color w:val="000000"/>
          <w:sz w:val="28"/>
        </w:rPr>
        <w:t>
      8) балық ресурстарын және басқа да су жануарларын интродукциялауды, реинтродукциялауды, будандастыруды жүргізуге рұқсаттар береді;</w:t>
      </w:r>
    </w:p>
    <w:bookmarkEnd w:id="489"/>
    <w:bookmarkStart w:name="z504" w:id="490"/>
    <w:p>
      <w:pPr>
        <w:spacing w:after="0"/>
        <w:ind w:left="0"/>
        <w:jc w:val="both"/>
      </w:pPr>
      <w:r>
        <w:rPr>
          <w:rFonts w:ascii="Times New Roman"/>
          <w:b w:val="false"/>
          <w:i w:val="false"/>
          <w:color w:val="000000"/>
          <w:sz w:val="28"/>
        </w:rPr>
        <w:t>
      9)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490"/>
    <w:bookmarkStart w:name="z505" w:id="491"/>
    <w:p>
      <w:pPr>
        <w:spacing w:after="0"/>
        <w:ind w:left="0"/>
        <w:jc w:val="both"/>
      </w:pPr>
      <w:r>
        <w:rPr>
          <w:rFonts w:ascii="Times New Roman"/>
          <w:b w:val="false"/>
          <w:i w:val="false"/>
          <w:color w:val="000000"/>
          <w:sz w:val="28"/>
        </w:rPr>
        <w:t>
      10) балық ресурстарын және басқа да су жануарларын мемлекеттік есепке алуды, оның кадастры мен мониторингін жүргізуді ұйымдастырады;</w:t>
      </w:r>
    </w:p>
    <w:bookmarkEnd w:id="491"/>
    <w:bookmarkStart w:name="z506" w:id="492"/>
    <w:p>
      <w:pPr>
        <w:spacing w:after="0"/>
        <w:ind w:left="0"/>
        <w:jc w:val="both"/>
      </w:pPr>
      <w:r>
        <w:rPr>
          <w:rFonts w:ascii="Times New Roman"/>
          <w:b w:val="false"/>
          <w:i w:val="false"/>
          <w:color w:val="000000"/>
          <w:sz w:val="28"/>
        </w:rPr>
        <w:t>
      11)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492"/>
    <w:bookmarkStart w:name="z507" w:id="493"/>
    <w:p>
      <w:pPr>
        <w:spacing w:after="0"/>
        <w:ind w:left="0"/>
        <w:jc w:val="both"/>
      </w:pPr>
      <w:r>
        <w:rPr>
          <w:rFonts w:ascii="Times New Roman"/>
          <w:b w:val="false"/>
          <w:i w:val="false"/>
          <w:color w:val="000000"/>
          <w:sz w:val="28"/>
        </w:rPr>
        <w:t>
      12) балықтардың қырылуына әкеп соғатын қырылу қаупі туындаған жағдайда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493"/>
    <w:bookmarkStart w:name="z508" w:id="494"/>
    <w:p>
      <w:pPr>
        <w:spacing w:after="0"/>
        <w:ind w:left="0"/>
        <w:jc w:val="both"/>
      </w:pPr>
      <w:r>
        <w:rPr>
          <w:rFonts w:ascii="Times New Roman"/>
          <w:b w:val="false"/>
          <w:i w:val="false"/>
          <w:color w:val="000000"/>
          <w:sz w:val="28"/>
        </w:rPr>
        <w:t>
      13)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494"/>
    <w:bookmarkStart w:name="z509" w:id="495"/>
    <w:p>
      <w:pPr>
        <w:spacing w:after="0"/>
        <w:ind w:left="0"/>
        <w:jc w:val="both"/>
      </w:pPr>
      <w:r>
        <w:rPr>
          <w:rFonts w:ascii="Times New Roman"/>
          <w:b w:val="false"/>
          <w:i w:val="false"/>
          <w:color w:val="000000"/>
          <w:sz w:val="28"/>
        </w:rPr>
        <w:t>
      14)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495"/>
    <w:bookmarkStart w:name="z510" w:id="496"/>
    <w:p>
      <w:pPr>
        <w:spacing w:after="0"/>
        <w:ind w:left="0"/>
        <w:jc w:val="both"/>
      </w:pPr>
      <w:r>
        <w:rPr>
          <w:rFonts w:ascii="Times New Roman"/>
          <w:b w:val="false"/>
          <w:i w:val="false"/>
          <w:color w:val="000000"/>
          <w:sz w:val="28"/>
        </w:rPr>
        <w:t>
      15)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496"/>
    <w:bookmarkStart w:name="z511" w:id="497"/>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497"/>
    <w:bookmarkStart w:name="z512" w:id="498"/>
    <w:p>
      <w:pPr>
        <w:spacing w:after="0"/>
        <w:ind w:left="0"/>
        <w:jc w:val="both"/>
      </w:pPr>
      <w:r>
        <w:rPr>
          <w:rFonts w:ascii="Times New Roman"/>
          <w:b w:val="false"/>
          <w:i w:val="false"/>
          <w:color w:val="000000"/>
          <w:sz w:val="28"/>
        </w:rPr>
        <w:t>
      17) балық шарушылығын жүргізу қағидаларының сақталуына мемлекеттік бақылауды және қадағалауды жүзеге асырады;</w:t>
      </w:r>
    </w:p>
    <w:bookmarkEnd w:id="498"/>
    <w:bookmarkStart w:name="z513" w:id="499"/>
    <w:p>
      <w:pPr>
        <w:spacing w:after="0"/>
        <w:ind w:left="0"/>
        <w:jc w:val="both"/>
      </w:pPr>
      <w:r>
        <w:rPr>
          <w:rFonts w:ascii="Times New Roman"/>
          <w:b w:val="false"/>
          <w:i w:val="false"/>
          <w:color w:val="000000"/>
          <w:sz w:val="28"/>
        </w:rPr>
        <w:t>
      18) балық аулау қағидаларының сақталуына мемлекеттік бақылауды және қадағалауды жүзеге асырады;</w:t>
      </w:r>
    </w:p>
    <w:bookmarkEnd w:id="499"/>
    <w:bookmarkStart w:name="z514" w:id="500"/>
    <w:p>
      <w:pPr>
        <w:spacing w:after="0"/>
        <w:ind w:left="0"/>
        <w:jc w:val="both"/>
      </w:pPr>
      <w:r>
        <w:rPr>
          <w:rFonts w:ascii="Times New Roman"/>
          <w:b w:val="false"/>
          <w:i w:val="false"/>
          <w:color w:val="000000"/>
          <w:sz w:val="28"/>
        </w:rPr>
        <w:t>
      19)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500"/>
    <w:bookmarkStart w:name="z515" w:id="501"/>
    <w:p>
      <w:pPr>
        <w:spacing w:after="0"/>
        <w:ind w:left="0"/>
        <w:jc w:val="both"/>
      </w:pPr>
      <w:r>
        <w:rPr>
          <w:rFonts w:ascii="Times New Roman"/>
          <w:b w:val="false"/>
          <w:i w:val="false"/>
          <w:color w:val="000000"/>
          <w:sz w:val="28"/>
        </w:rPr>
        <w:t>
      20)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501"/>
    <w:bookmarkStart w:name="z516" w:id="502"/>
    <w:p>
      <w:pPr>
        <w:spacing w:after="0"/>
        <w:ind w:left="0"/>
        <w:jc w:val="both"/>
      </w:pPr>
      <w:r>
        <w:rPr>
          <w:rFonts w:ascii="Times New Roman"/>
          <w:b w:val="false"/>
          <w:i w:val="false"/>
          <w:color w:val="000000"/>
          <w:sz w:val="28"/>
        </w:rPr>
        <w:t>
      21)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502"/>
    <w:bookmarkStart w:name="z517" w:id="503"/>
    <w:p>
      <w:pPr>
        <w:spacing w:after="0"/>
        <w:ind w:left="0"/>
        <w:jc w:val="both"/>
      </w:pPr>
      <w:r>
        <w:rPr>
          <w:rFonts w:ascii="Times New Roman"/>
          <w:b w:val="false"/>
          <w:i w:val="false"/>
          <w:color w:val="000000"/>
          <w:sz w:val="28"/>
        </w:rPr>
        <w:t>
      22)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Start w:name="z519" w:id="504"/>
    <w:p>
      <w:pPr>
        <w:spacing w:after="0"/>
        <w:ind w:left="0"/>
        <w:jc w:val="both"/>
      </w:pPr>
      <w:r>
        <w:rPr>
          <w:rFonts w:ascii="Times New Roman"/>
          <w:b w:val="false"/>
          <w:i w:val="false"/>
          <w:color w:val="000000"/>
          <w:sz w:val="28"/>
        </w:rPr>
        <w:t xml:space="preserve">
      24) "Жануарлар дүниесін қорғау, өсімін молайту және пайдалану туралы" 2004 жылғы 9 шілдедегі Қазақстан Республикасының Заңы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504"/>
    <w:bookmarkStart w:name="z520" w:id="505"/>
    <w:p>
      <w:pPr>
        <w:spacing w:after="0"/>
        <w:ind w:left="0"/>
        <w:jc w:val="both"/>
      </w:pPr>
      <w:r>
        <w:rPr>
          <w:rFonts w:ascii="Times New Roman"/>
          <w:b w:val="false"/>
          <w:i w:val="false"/>
          <w:color w:val="000000"/>
          <w:sz w:val="28"/>
        </w:rPr>
        <w:t>
      25)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505"/>
    <w:bookmarkStart w:name="z521" w:id="506"/>
    <w:p>
      <w:pPr>
        <w:spacing w:after="0"/>
        <w:ind w:left="0"/>
        <w:jc w:val="both"/>
      </w:pPr>
      <w:r>
        <w:rPr>
          <w:rFonts w:ascii="Times New Roman"/>
          <w:b w:val="false"/>
          <w:i w:val="false"/>
          <w:color w:val="000000"/>
          <w:sz w:val="28"/>
        </w:rPr>
        <w:t>
      26)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506"/>
    <w:bookmarkStart w:name="z522" w:id="507"/>
    <w:p>
      <w:pPr>
        <w:spacing w:after="0"/>
        <w:ind w:left="0"/>
        <w:jc w:val="both"/>
      </w:pPr>
      <w:r>
        <w:rPr>
          <w:rFonts w:ascii="Times New Roman"/>
          <w:b w:val="false"/>
          <w:i w:val="false"/>
          <w:color w:val="000000"/>
          <w:sz w:val="28"/>
        </w:rPr>
        <w:t>
      27) балық шаруашылығы су айдындарының және (немесе) учаскелерінің аумақтарында және олардың жағалау белдеуінде, сондай-ақ ерекше қорғалатын табиғи аумақтарда және олардан шыққан кезде көлiк және жүзу құралдарын тоқтатуға, оларды жете тексеруге;</w:t>
      </w:r>
    </w:p>
    <w:bookmarkEnd w:id="507"/>
    <w:bookmarkStart w:name="z523" w:id="508"/>
    <w:p>
      <w:pPr>
        <w:spacing w:after="0"/>
        <w:ind w:left="0"/>
        <w:jc w:val="both"/>
      </w:pPr>
      <w:r>
        <w:rPr>
          <w:rFonts w:ascii="Times New Roman"/>
          <w:b w:val="false"/>
          <w:i w:val="false"/>
          <w:color w:val="000000"/>
          <w:sz w:val="28"/>
        </w:rPr>
        <w:t>
      28) су жинау және ағызу құрылыстарын балықтарды қорғау құрылғыларының бар-жоғына және олардың белгіленген талаптарға сәйкестігіне қарап тексеруді жүзеге асыруға;</w:t>
      </w:r>
    </w:p>
    <w:bookmarkEnd w:id="508"/>
    <w:bookmarkStart w:name="z524" w:id="509"/>
    <w:p>
      <w:pPr>
        <w:spacing w:after="0"/>
        <w:ind w:left="0"/>
        <w:jc w:val="both"/>
      </w:pPr>
      <w:r>
        <w:rPr>
          <w:rFonts w:ascii="Times New Roman"/>
          <w:b w:val="false"/>
          <w:i w:val="false"/>
          <w:color w:val="000000"/>
          <w:sz w:val="28"/>
        </w:rPr>
        <w:t>
      29)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p>
    <w:bookmarkEnd w:id="509"/>
    <w:bookmarkStart w:name="z525" w:id="510"/>
    <w:p>
      <w:pPr>
        <w:spacing w:after="0"/>
        <w:ind w:left="0"/>
        <w:jc w:val="both"/>
      </w:pPr>
      <w:r>
        <w:rPr>
          <w:rFonts w:ascii="Times New Roman"/>
          <w:b w:val="false"/>
          <w:i w:val="false"/>
          <w:color w:val="000000"/>
          <w:sz w:val="28"/>
        </w:rPr>
        <w:t>
      30) жануарлар дүниесі объектілерін аулау құралдарының тыйым салынған түрлерін сот шешім шығарғанға дейін уақытша сақтау үшін алып қоюға;</w:t>
      </w:r>
    </w:p>
    <w:bookmarkEnd w:id="510"/>
    <w:bookmarkStart w:name="z526" w:id="511"/>
    <w:p>
      <w:pPr>
        <w:spacing w:after="0"/>
        <w:ind w:left="0"/>
        <w:jc w:val="both"/>
      </w:pPr>
      <w:r>
        <w:rPr>
          <w:rFonts w:ascii="Times New Roman"/>
          <w:b w:val="false"/>
          <w:i w:val="false"/>
          <w:color w:val="000000"/>
          <w:sz w:val="28"/>
        </w:rPr>
        <w:t>
      31) заңсыз ауланған балық ресурстарының және басқа да су жануарлар дүниесі объектілерін және олардың тіршілік ету өнімдерін Қазақстан Республикасының заңнамасында белгіленген тәртіппен алып қоюға;</w:t>
      </w:r>
    </w:p>
    <w:bookmarkEnd w:id="511"/>
    <w:bookmarkStart w:name="z527" w:id="512"/>
    <w:p>
      <w:pPr>
        <w:spacing w:after="0"/>
        <w:ind w:left="0"/>
        <w:jc w:val="both"/>
      </w:pPr>
      <w:r>
        <w:rPr>
          <w:rFonts w:ascii="Times New Roman"/>
          <w:b w:val="false"/>
          <w:i w:val="false"/>
          <w:color w:val="000000"/>
          <w:sz w:val="28"/>
        </w:rPr>
        <w:t>
      32) Қазақстан Республикасының жануарлар дүниесін қорғау, өсімін молайту және пайдалану саласындағы заңнамасын бұза отырып пайдаланылған атыс қаруын сот шешім шығарғанға дейін уақытша сақтау үшін алып қоюға;</w:t>
      </w:r>
    </w:p>
    <w:bookmarkEnd w:id="512"/>
    <w:bookmarkStart w:name="z528" w:id="513"/>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513"/>
    <w:bookmarkStart w:name="z529" w:id="514"/>
    <w:p>
      <w:pPr>
        <w:spacing w:after="0"/>
        <w:ind w:left="0"/>
        <w:jc w:val="both"/>
      </w:pPr>
      <w:r>
        <w:rPr>
          <w:rFonts w:ascii="Times New Roman"/>
          <w:b w:val="false"/>
          <w:i w:val="false"/>
          <w:color w:val="000000"/>
          <w:sz w:val="28"/>
        </w:rPr>
        <w:t>
      34) аулаған жері туралы анықтаманы береді;</w:t>
      </w:r>
    </w:p>
    <w:bookmarkEnd w:id="514"/>
    <w:bookmarkStart w:name="z530" w:id="515"/>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515"/>
    <w:bookmarkStart w:name="z531" w:id="516"/>
    <w:p>
      <w:pPr>
        <w:spacing w:after="0"/>
        <w:ind w:left="0"/>
        <w:jc w:val="both"/>
      </w:pPr>
      <w:r>
        <w:rPr>
          <w:rFonts w:ascii="Times New Roman"/>
          <w:b w:val="false"/>
          <w:i w:val="false"/>
          <w:color w:val="000000"/>
          <w:sz w:val="28"/>
        </w:rPr>
        <w:t>
      36) балық шаруашылығын жүргізуге шарттар жасайды;</w:t>
      </w:r>
    </w:p>
    <w:bookmarkEnd w:id="516"/>
    <w:bookmarkStart w:name="z532" w:id="517"/>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517"/>
    <w:bookmarkStart w:name="z533" w:id="518"/>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518"/>
    <w:bookmarkStart w:name="z534" w:id="519"/>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519"/>
    <w:bookmarkStart w:name="z535" w:id="520"/>
    <w:p>
      <w:pPr>
        <w:spacing w:after="0"/>
        <w:ind w:left="0"/>
        <w:jc w:val="both"/>
      </w:pPr>
      <w:r>
        <w:rPr>
          <w:rFonts w:ascii="Times New Roman"/>
          <w:b w:val="false"/>
          <w:i w:val="false"/>
          <w:color w:val="000000"/>
          <w:sz w:val="28"/>
        </w:rPr>
        <w:t>
      40)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520"/>
    <w:bookmarkStart w:name="z536" w:id="521"/>
    <w:p>
      <w:pPr>
        <w:spacing w:after="0"/>
        <w:ind w:left="0"/>
        <w:jc w:val="both"/>
      </w:pPr>
      <w:r>
        <w:rPr>
          <w:rFonts w:ascii="Times New Roman"/>
          <w:b w:val="false"/>
          <w:i w:val="false"/>
          <w:color w:val="000000"/>
          <w:sz w:val="28"/>
        </w:rPr>
        <w:t>
      41)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521"/>
    <w:bookmarkStart w:name="z537" w:id="522"/>
    <w:p>
      <w:pPr>
        <w:spacing w:after="0"/>
        <w:ind w:left="0"/>
        <w:jc w:val="both"/>
      </w:pPr>
      <w:r>
        <w:rPr>
          <w:rFonts w:ascii="Times New Roman"/>
          <w:b w:val="false"/>
          <w:i w:val="false"/>
          <w:color w:val="000000"/>
          <w:sz w:val="28"/>
        </w:rPr>
        <w:t>
      42)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522"/>
    <w:bookmarkStart w:name="z538" w:id="523"/>
    <w:p>
      <w:pPr>
        <w:spacing w:after="0"/>
        <w:ind w:left="0"/>
        <w:jc w:val="both"/>
      </w:pPr>
      <w:r>
        <w:rPr>
          <w:rFonts w:ascii="Times New Roman"/>
          <w:b w:val="false"/>
          <w:i w:val="false"/>
          <w:color w:val="000000"/>
          <w:sz w:val="28"/>
        </w:rPr>
        <w:t>
      43) тексеру материалдарын құқық қорғау органдарына iс жүргiзу шешiмiн қабылдау үшiн жолдайды;</w:t>
      </w:r>
    </w:p>
    <w:bookmarkEnd w:id="523"/>
    <w:bookmarkStart w:name="z539" w:id="524"/>
    <w:p>
      <w:pPr>
        <w:spacing w:after="0"/>
        <w:ind w:left="0"/>
        <w:jc w:val="both"/>
      </w:pPr>
      <w:r>
        <w:rPr>
          <w:rFonts w:ascii="Times New Roman"/>
          <w:b w:val="false"/>
          <w:i w:val="false"/>
          <w:color w:val="000000"/>
          <w:sz w:val="28"/>
        </w:rPr>
        <w:t>
      44) Қазақстан Республикасының заңдарымен, Қазақстан Республикасы Президентінің, Үкіметінің, Қазақстан Республикасы Ауыл шаруашылығы министрінің, Қазақстан Республикасы Ауыл шаруашылығы министрлігі Балық шаруашылығы комитеті төрағасының актілерімен, сондай-ақ, осы Ережемен қарастырылған басқа да функцияларды атқарады.</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0" w:id="525"/>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525"/>
    <w:bookmarkStart w:name="z541" w:id="526"/>
    <w:p>
      <w:pPr>
        <w:spacing w:after="0"/>
        <w:ind w:left="0"/>
        <w:jc w:val="both"/>
      </w:pPr>
      <w:r>
        <w:rPr>
          <w:rFonts w:ascii="Times New Roman"/>
          <w:b w:val="false"/>
          <w:i w:val="false"/>
          <w:color w:val="000000"/>
          <w:sz w:val="28"/>
        </w:rPr>
        <w:t>
      16. басшылықты Инспекцияға жүктелген міндеттердің орындалуын және оның өкілеттіктерін жүзеге асыруға дербес жауапты болатын басшы жүзеге асырады.</w:t>
      </w:r>
    </w:p>
    <w:bookmarkEnd w:id="526"/>
    <w:bookmarkStart w:name="z542" w:id="527"/>
    <w:p>
      <w:pPr>
        <w:spacing w:after="0"/>
        <w:ind w:left="0"/>
        <w:jc w:val="both"/>
      </w:pPr>
      <w:r>
        <w:rPr>
          <w:rFonts w:ascii="Times New Roman"/>
          <w:b w:val="false"/>
          <w:i w:val="false"/>
          <w:color w:val="000000"/>
          <w:sz w:val="28"/>
        </w:rPr>
        <w:t>
      17. Инспекция басшысы Комитет төрағасымен қызметке тағайындалады және қызметтен босатылады.</w:t>
      </w:r>
    </w:p>
    <w:bookmarkEnd w:id="527"/>
    <w:bookmarkStart w:name="z543" w:id="528"/>
    <w:p>
      <w:pPr>
        <w:spacing w:after="0"/>
        <w:ind w:left="0"/>
        <w:jc w:val="both"/>
      </w:pPr>
      <w:r>
        <w:rPr>
          <w:rFonts w:ascii="Times New Roman"/>
          <w:b w:val="false"/>
          <w:i w:val="false"/>
          <w:color w:val="000000"/>
          <w:sz w:val="28"/>
        </w:rPr>
        <w:t>
      18. Инспекция басшысының Комитет төрағасымен қызметке тағайындалатын және қызметтен босатылатын орынбасарлары болады.</w:t>
      </w:r>
    </w:p>
    <w:bookmarkEnd w:id="528"/>
    <w:bookmarkStart w:name="z544" w:id="529"/>
    <w:p>
      <w:pPr>
        <w:spacing w:after="0"/>
        <w:ind w:left="0"/>
        <w:jc w:val="both"/>
      </w:pPr>
      <w:r>
        <w:rPr>
          <w:rFonts w:ascii="Times New Roman"/>
          <w:b w:val="false"/>
          <w:i w:val="false"/>
          <w:color w:val="000000"/>
          <w:sz w:val="28"/>
        </w:rPr>
        <w:t>
      19. Инспекция басшысының өкілеттіктері:</w:t>
      </w:r>
    </w:p>
    <w:bookmarkEnd w:id="529"/>
    <w:bookmarkStart w:name="z545" w:id="530"/>
    <w:p>
      <w:pPr>
        <w:spacing w:after="0"/>
        <w:ind w:left="0"/>
        <w:jc w:val="both"/>
      </w:pPr>
      <w:r>
        <w:rPr>
          <w:rFonts w:ascii="Times New Roman"/>
          <w:b w:val="false"/>
          <w:i w:val="false"/>
          <w:color w:val="000000"/>
          <w:sz w:val="28"/>
        </w:rPr>
        <w:t>
      1) Инспекция жұмысын ұйымдастырады және басшылық жасайды;</w:t>
      </w:r>
    </w:p>
    <w:bookmarkEnd w:id="530"/>
    <w:bookmarkStart w:name="z546" w:id="531"/>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531"/>
    <w:bookmarkStart w:name="z547" w:id="532"/>
    <w:p>
      <w:pPr>
        <w:spacing w:after="0"/>
        <w:ind w:left="0"/>
        <w:jc w:val="both"/>
      </w:pPr>
      <w:r>
        <w:rPr>
          <w:rFonts w:ascii="Times New Roman"/>
          <w:b w:val="false"/>
          <w:i w:val="false"/>
          <w:color w:val="000000"/>
          <w:sz w:val="28"/>
        </w:rPr>
        <w:t>
      3) өз құзыреті шегінде бұйрықтарға қол қояды;</w:t>
      </w:r>
    </w:p>
    <w:bookmarkEnd w:id="532"/>
    <w:bookmarkStart w:name="z548" w:id="533"/>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533"/>
    <w:bookmarkStart w:name="z549" w:id="534"/>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534"/>
    <w:bookmarkStart w:name="z550" w:id="535"/>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535"/>
    <w:bookmarkStart w:name="z551" w:id="536"/>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536"/>
    <w:bookmarkStart w:name="z552" w:id="537"/>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537"/>
    <w:bookmarkStart w:name="z553" w:id="538"/>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538"/>
    <w:bookmarkStart w:name="z554" w:id="539"/>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539"/>
    <w:bookmarkStart w:name="z555" w:id="540"/>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540"/>
    <w:bookmarkStart w:name="z556" w:id="541"/>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541"/>
    <w:bookmarkStart w:name="z557" w:id="542"/>
    <w:p>
      <w:pPr>
        <w:spacing w:after="0"/>
        <w:ind w:left="0"/>
        <w:jc w:val="both"/>
      </w:pPr>
      <w:r>
        <w:rPr>
          <w:rFonts w:ascii="Times New Roman"/>
          <w:b w:val="false"/>
          <w:i w:val="false"/>
          <w:color w:val="000000"/>
          <w:sz w:val="28"/>
        </w:rPr>
        <w:t xml:space="preserve">
      20. Инспекция басшысы болмаған кезеңде оның өкілеттіктерін Инспекция басшысының орынбасарына, ол болмаған жағдайда Инспекцияның басқа қызметкеріне Комитет төрағасы бұйрығымен жүктеледі. </w:t>
      </w:r>
    </w:p>
    <w:bookmarkEnd w:id="542"/>
    <w:bookmarkStart w:name="z558" w:id="543"/>
    <w:p>
      <w:pPr>
        <w:spacing w:after="0"/>
        <w:ind w:left="0"/>
        <w:jc w:val="both"/>
      </w:pPr>
      <w:r>
        <w:rPr>
          <w:rFonts w:ascii="Times New Roman"/>
          <w:b w:val="false"/>
          <w:i w:val="false"/>
          <w:color w:val="000000"/>
          <w:sz w:val="28"/>
        </w:rPr>
        <w:t>
      21. Инспекция басшысы қолданыстағы заңнамаға сәйкес өз орынбасарларының өкілеттіктері бойынша Комитет төрағасына ұсыныстарын енгізеді.</w:t>
      </w:r>
    </w:p>
    <w:bookmarkEnd w:id="543"/>
    <w:bookmarkStart w:name="z559" w:id="544"/>
    <w:p>
      <w:pPr>
        <w:spacing w:after="0"/>
        <w:ind w:left="0"/>
        <w:jc w:val="left"/>
      </w:pPr>
      <w:r>
        <w:rPr>
          <w:rFonts w:ascii="Times New Roman"/>
          <w:b/>
          <w:i w:val="false"/>
          <w:color w:val="000000"/>
        </w:rPr>
        <w:t xml:space="preserve"> 4-тарау. Инспекцияның мүлкі</w:t>
      </w:r>
    </w:p>
    <w:bookmarkEnd w:id="544"/>
    <w:bookmarkStart w:name="z560" w:id="545"/>
    <w:p>
      <w:pPr>
        <w:spacing w:after="0"/>
        <w:ind w:left="0"/>
        <w:jc w:val="both"/>
      </w:pPr>
      <w:r>
        <w:rPr>
          <w:rFonts w:ascii="Times New Roman"/>
          <w:b w:val="false"/>
          <w:i w:val="false"/>
          <w:color w:val="000000"/>
          <w:sz w:val="28"/>
        </w:rPr>
        <w:t>
      22. Инспекцияның заңнамада көзделген жағдайларда жедел басқару құқығында оқшауланған мүлкі болуы мүмкін.</w:t>
      </w:r>
    </w:p>
    <w:bookmarkEnd w:id="545"/>
    <w:bookmarkStart w:name="z561" w:id="546"/>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6"/>
    <w:bookmarkStart w:name="z562" w:id="547"/>
    <w:p>
      <w:pPr>
        <w:spacing w:after="0"/>
        <w:ind w:left="0"/>
        <w:jc w:val="both"/>
      </w:pPr>
      <w:r>
        <w:rPr>
          <w:rFonts w:ascii="Times New Roman"/>
          <w:b w:val="false"/>
          <w:i w:val="false"/>
          <w:color w:val="000000"/>
          <w:sz w:val="28"/>
        </w:rPr>
        <w:t>
      23. Инспекцияға бекітілген мүлік республикалық меншікке жатады.</w:t>
      </w:r>
    </w:p>
    <w:bookmarkEnd w:id="547"/>
    <w:bookmarkStart w:name="z563" w:id="548"/>
    <w:p>
      <w:pPr>
        <w:spacing w:after="0"/>
        <w:ind w:left="0"/>
        <w:jc w:val="both"/>
      </w:pPr>
      <w:r>
        <w:rPr>
          <w:rFonts w:ascii="Times New Roman"/>
          <w:b w:val="false"/>
          <w:i w:val="false"/>
          <w:color w:val="000000"/>
          <w:sz w:val="28"/>
        </w:rPr>
        <w:t>
      24.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8"/>
    <w:bookmarkStart w:name="z564" w:id="549"/>
    <w:p>
      <w:pPr>
        <w:spacing w:after="0"/>
        <w:ind w:left="0"/>
        <w:jc w:val="left"/>
      </w:pPr>
      <w:r>
        <w:rPr>
          <w:rFonts w:ascii="Times New Roman"/>
          <w:b/>
          <w:i w:val="false"/>
          <w:color w:val="000000"/>
        </w:rPr>
        <w:t xml:space="preserve"> 5-тарау. Инспекцияны қайта ұйымдастыру және тарату</w:t>
      </w:r>
    </w:p>
    <w:bookmarkEnd w:id="549"/>
    <w:bookmarkStart w:name="z565" w:id="550"/>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заңнамасына сәйкес жүзеге асырылады.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2024 жылғы 14 ақпандағы</w:t>
            </w:r>
            <w:r>
              <w:br/>
            </w:r>
            <w:r>
              <w:rPr>
                <w:rFonts w:ascii="Times New Roman"/>
                <w:b w:val="false"/>
                <w:i w:val="false"/>
                <w:color w:val="000000"/>
                <w:sz w:val="20"/>
              </w:rPr>
              <w:t>№ 30-9/27 бұйрығының</w:t>
            </w:r>
            <w:r>
              <w:br/>
            </w:r>
            <w:r>
              <w:rPr>
                <w:rFonts w:ascii="Times New Roman"/>
                <w:b w:val="false"/>
                <w:i w:val="false"/>
                <w:color w:val="000000"/>
                <w:sz w:val="20"/>
              </w:rPr>
              <w:t>6-қосымшасы</w:t>
            </w:r>
          </w:p>
        </w:tc>
      </w:tr>
    </w:tbl>
    <w:bookmarkStart w:name="z567" w:id="551"/>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Нұра-Сарысу облысаралық бассейндік балық шаруашылығы инспекциясы" республикалық мемлекеттік мекеме туралы ережесі</w:t>
      </w:r>
    </w:p>
    <w:bookmarkEnd w:id="551"/>
    <w:bookmarkStart w:name="z568" w:id="552"/>
    <w:p>
      <w:pPr>
        <w:spacing w:after="0"/>
        <w:ind w:left="0"/>
        <w:jc w:val="left"/>
      </w:pPr>
      <w:r>
        <w:rPr>
          <w:rFonts w:ascii="Times New Roman"/>
          <w:b/>
          <w:i w:val="false"/>
          <w:color w:val="000000"/>
        </w:rPr>
        <w:t xml:space="preserve"> 1-тарау. Жалпы ережелер</w:t>
      </w:r>
    </w:p>
    <w:bookmarkEnd w:id="552"/>
    <w:bookmarkStart w:name="z569" w:id="553"/>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Нұра-Сарысу облысаралық бассейндік балық шаруашылығы инспекциясы" республикалық мемлекеттік мекемесі (бұдан әрi – Инспекция) "Қазақстан Республикасы Ауыл шаруашылығы министрлігінің Балық шаруашылығы комитеті (бұдан әрі – Комитет) құзыретi шегінде Балқаш көлін қоспағанда Ұлытау облысы және Қарағанды облысы әкімшілік шекарасының шегіндегі Нұра-Сарысу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553"/>
    <w:bookmarkStart w:name="z570" w:id="554"/>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554"/>
    <w:bookmarkStart w:name="z571" w:id="555"/>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555"/>
    <w:bookmarkStart w:name="z572" w:id="556"/>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556"/>
    <w:bookmarkStart w:name="z573" w:id="557"/>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557"/>
    <w:bookmarkStart w:name="z574" w:id="558"/>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558"/>
    <w:bookmarkStart w:name="z575" w:id="559"/>
    <w:p>
      <w:pPr>
        <w:spacing w:after="0"/>
        <w:ind w:left="0"/>
        <w:jc w:val="both"/>
      </w:pPr>
      <w:r>
        <w:rPr>
          <w:rFonts w:ascii="Times New Roman"/>
          <w:b w:val="false"/>
          <w:i w:val="false"/>
          <w:color w:val="000000"/>
          <w:sz w:val="28"/>
        </w:rPr>
        <w:t>
      7. Инспекция құрылымын және штат санын Комитет төрағасы бекiтедi.</w:t>
      </w:r>
    </w:p>
    <w:bookmarkEnd w:id="559"/>
    <w:bookmarkStart w:name="z576" w:id="560"/>
    <w:p>
      <w:pPr>
        <w:spacing w:after="0"/>
        <w:ind w:left="0"/>
        <w:jc w:val="both"/>
      </w:pPr>
      <w:r>
        <w:rPr>
          <w:rFonts w:ascii="Times New Roman"/>
          <w:b w:val="false"/>
          <w:i w:val="false"/>
          <w:color w:val="000000"/>
          <w:sz w:val="28"/>
        </w:rPr>
        <w:t>
      8. Заңды тұлғаның орналасқан жері: Қазақстан Республикасы, 100012, Қарағанды облысы, Қарағанды қаласы, Қазыбек Би атындағы ауданы, Костенко көшесі, 6.</w:t>
      </w:r>
    </w:p>
    <w:bookmarkEnd w:id="560"/>
    <w:bookmarkStart w:name="z577" w:id="561"/>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Балық шаруашылығы комитетiнің Нұра-Сарысу облысаралық бассейндік балық шаруашылығы инспекциясы" республикалық мемлекеттiк мекемесi.</w:t>
      </w:r>
    </w:p>
    <w:bookmarkEnd w:id="561"/>
    <w:bookmarkStart w:name="z578" w:id="562"/>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562"/>
    <w:bookmarkStart w:name="z579" w:id="563"/>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563"/>
    <w:bookmarkStart w:name="z580" w:id="564"/>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564"/>
    <w:bookmarkStart w:name="z581" w:id="565"/>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65"/>
    <w:bookmarkStart w:name="z582" w:id="566"/>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566"/>
    <w:bookmarkStart w:name="z583" w:id="567"/>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567"/>
    <w:bookmarkStart w:name="z584" w:id="568"/>
    <w:p>
      <w:pPr>
        <w:spacing w:after="0"/>
        <w:ind w:left="0"/>
        <w:jc w:val="both"/>
      </w:pPr>
      <w:r>
        <w:rPr>
          <w:rFonts w:ascii="Times New Roman"/>
          <w:b w:val="false"/>
          <w:i w:val="false"/>
          <w:color w:val="000000"/>
          <w:sz w:val="28"/>
        </w:rPr>
        <w:t>
      14. Инспекция құқықтары мен міндеттері:</w:t>
      </w:r>
    </w:p>
    <w:bookmarkEnd w:id="568"/>
    <w:bookmarkStart w:name="z585" w:id="569"/>
    <w:p>
      <w:pPr>
        <w:spacing w:after="0"/>
        <w:ind w:left="0"/>
        <w:jc w:val="both"/>
      </w:pPr>
      <w:r>
        <w:rPr>
          <w:rFonts w:ascii="Times New Roman"/>
          <w:b w:val="false"/>
          <w:i w:val="false"/>
          <w:color w:val="000000"/>
          <w:sz w:val="28"/>
        </w:rPr>
        <w:t>
      1) құзыретілігі шегінде құқықтық актілер әзірлеуге қатысу;</w:t>
      </w:r>
    </w:p>
    <w:bookmarkEnd w:id="569"/>
    <w:bookmarkStart w:name="z586" w:id="570"/>
    <w:p>
      <w:pPr>
        <w:spacing w:after="0"/>
        <w:ind w:left="0"/>
        <w:jc w:val="both"/>
      </w:pPr>
      <w:r>
        <w:rPr>
          <w:rFonts w:ascii="Times New Roman"/>
          <w:b w:val="false"/>
          <w:i w:val="false"/>
          <w:color w:val="000000"/>
          <w:sz w:val="28"/>
        </w:rPr>
        <w:t>
      2)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570"/>
    <w:bookmarkStart w:name="z587" w:id="571"/>
    <w:p>
      <w:pPr>
        <w:spacing w:after="0"/>
        <w:ind w:left="0"/>
        <w:jc w:val="both"/>
      </w:pPr>
      <w:r>
        <w:rPr>
          <w:rFonts w:ascii="Times New Roman"/>
          <w:b w:val="false"/>
          <w:i w:val="false"/>
          <w:color w:val="000000"/>
          <w:sz w:val="28"/>
        </w:rPr>
        <w:t>
      3) Инспекцияның құзыретілігіне кіретін мәселелер бойынша қолданыстағы заңнаманы қолдану жөнінде түсіндірме мен түсініктемелер беру;</w:t>
      </w:r>
    </w:p>
    <w:bookmarkEnd w:id="571"/>
    <w:bookmarkStart w:name="z588" w:id="572"/>
    <w:p>
      <w:pPr>
        <w:spacing w:after="0"/>
        <w:ind w:left="0"/>
        <w:jc w:val="both"/>
      </w:pPr>
      <w:r>
        <w:rPr>
          <w:rFonts w:ascii="Times New Roman"/>
          <w:b w:val="false"/>
          <w:i w:val="false"/>
          <w:color w:val="000000"/>
          <w:sz w:val="28"/>
        </w:rPr>
        <w:t>
      4) жергілікті атқарушы органға қажет болған жағдайда жергілікті маңызы бар су айдындары және (немесе) учаскелеріне жаңа су айдындарын енгізу бойынша ұсыныс беру;</w:t>
      </w:r>
    </w:p>
    <w:bookmarkEnd w:id="572"/>
    <w:bookmarkStart w:name="z589" w:id="573"/>
    <w:p>
      <w:pPr>
        <w:spacing w:after="0"/>
        <w:ind w:left="0"/>
        <w:jc w:val="both"/>
      </w:pPr>
      <w:r>
        <w:rPr>
          <w:rFonts w:ascii="Times New Roman"/>
          <w:b w:val="false"/>
          <w:i w:val="false"/>
          <w:color w:val="000000"/>
          <w:sz w:val="28"/>
        </w:rPr>
        <w:t>
      5)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573"/>
    <w:bookmarkStart w:name="z590" w:id="574"/>
    <w:p>
      <w:pPr>
        <w:spacing w:after="0"/>
        <w:ind w:left="0"/>
        <w:jc w:val="both"/>
      </w:pPr>
      <w:r>
        <w:rPr>
          <w:rFonts w:ascii="Times New Roman"/>
          <w:b w:val="false"/>
          <w:i w:val="false"/>
          <w:color w:val="000000"/>
          <w:sz w:val="28"/>
        </w:rPr>
        <w:t>
      6)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 бекітілген нормаларға сәйкес материалдық-техникалық құралдармен толықтыру;</w:t>
      </w:r>
    </w:p>
    <w:bookmarkEnd w:id="574"/>
    <w:bookmarkStart w:name="z591" w:id="575"/>
    <w:p>
      <w:pPr>
        <w:spacing w:after="0"/>
        <w:ind w:left="0"/>
        <w:jc w:val="both"/>
      </w:pPr>
      <w:r>
        <w:rPr>
          <w:rFonts w:ascii="Times New Roman"/>
          <w:b w:val="false"/>
          <w:i w:val="false"/>
          <w:color w:val="000000"/>
          <w:sz w:val="28"/>
        </w:rPr>
        <w:t>
      7) мемлекеттік көрсетілетін қызметтердің қолжетімділігін қамтамасыз ету;</w:t>
      </w:r>
    </w:p>
    <w:bookmarkEnd w:id="575"/>
    <w:bookmarkStart w:name="z592" w:id="576"/>
    <w:p>
      <w:pPr>
        <w:spacing w:after="0"/>
        <w:ind w:left="0"/>
        <w:jc w:val="both"/>
      </w:pPr>
      <w:r>
        <w:rPr>
          <w:rFonts w:ascii="Times New Roman"/>
          <w:b w:val="false"/>
          <w:i w:val="false"/>
          <w:color w:val="000000"/>
          <w:sz w:val="28"/>
        </w:rPr>
        <w:t>
      8) мемлекеттік қызметтерді алушылардың мемлекеттік қызметтерді көрсету тәртібі туралы хабардар болуын қамтамасыз ету;</w:t>
      </w:r>
    </w:p>
    <w:bookmarkEnd w:id="576"/>
    <w:bookmarkStart w:name="z593" w:id="577"/>
    <w:p>
      <w:pPr>
        <w:spacing w:after="0"/>
        <w:ind w:left="0"/>
        <w:jc w:val="both"/>
      </w:pPr>
      <w:r>
        <w:rPr>
          <w:rFonts w:ascii="Times New Roman"/>
          <w:b w:val="false"/>
          <w:i w:val="false"/>
          <w:color w:val="000000"/>
          <w:sz w:val="28"/>
        </w:rPr>
        <w:t>
      9)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мемлекеттік қызметтер көрсету сапасына бағалау жүргізу үшін тиісті ақпарат беруге қатысу;</w:t>
      </w:r>
    </w:p>
    <w:bookmarkEnd w:id="577"/>
    <w:bookmarkStart w:name="z594" w:id="578"/>
    <w:p>
      <w:pPr>
        <w:spacing w:after="0"/>
        <w:ind w:left="0"/>
        <w:jc w:val="both"/>
      </w:pPr>
      <w:r>
        <w:rPr>
          <w:rFonts w:ascii="Times New Roman"/>
          <w:b w:val="false"/>
          <w:i w:val="false"/>
          <w:color w:val="000000"/>
          <w:sz w:val="28"/>
        </w:rPr>
        <w:t>
      10) заңнамада белгіленген тәртіппен қоғамдық мониторинг жүргізетін коммерциялық емес ұйымдарға тиісті ақпарат беруге қатысу;</w:t>
      </w:r>
    </w:p>
    <w:bookmarkEnd w:id="578"/>
    <w:bookmarkStart w:name="z595" w:id="579"/>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(бұдан әрі – ӘРПК) көзделген жағдайларда өз құзыреті шегінде әкімшілік органдарға, лауазымды адамдарға жәрдем көрсету;</w:t>
      </w:r>
    </w:p>
    <w:bookmarkEnd w:id="579"/>
    <w:bookmarkStart w:name="z596" w:id="580"/>
    <w:p>
      <w:pPr>
        <w:spacing w:after="0"/>
        <w:ind w:left="0"/>
        <w:jc w:val="both"/>
      </w:pPr>
      <w:r>
        <w:rPr>
          <w:rFonts w:ascii="Times New Roman"/>
          <w:b w:val="false"/>
          <w:i w:val="false"/>
          <w:color w:val="000000"/>
          <w:sz w:val="28"/>
        </w:rPr>
        <w:t>
      12) ӘРПК-де белгіленген жағдайларда және негіздер бойынша әкімшілік рәсімге қатысушының құқықтарын іске асырудан бас тарту;</w:t>
      </w:r>
    </w:p>
    <w:bookmarkEnd w:id="580"/>
    <w:bookmarkStart w:name="z597" w:id="581"/>
    <w:p>
      <w:pPr>
        <w:spacing w:after="0"/>
        <w:ind w:left="0"/>
        <w:jc w:val="both"/>
      </w:pPr>
      <w:r>
        <w:rPr>
          <w:rFonts w:ascii="Times New Roman"/>
          <w:b w:val="false"/>
          <w:i w:val="false"/>
          <w:color w:val="000000"/>
          <w:sz w:val="28"/>
        </w:rPr>
        <w:t>
      13) Инспекцияның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581"/>
    <w:bookmarkStart w:name="z598" w:id="582"/>
    <w:p>
      <w:pPr>
        <w:spacing w:after="0"/>
        <w:ind w:left="0"/>
        <w:jc w:val="both"/>
      </w:pPr>
      <w:r>
        <w:rPr>
          <w:rFonts w:ascii="Times New Roman"/>
          <w:b w:val="false"/>
          <w:i w:val="false"/>
          <w:color w:val="000000"/>
          <w:sz w:val="28"/>
        </w:rPr>
        <w:t>
      14) жолданымдарды қабылдау және тіркеу, оларды және оларға қоса берілген құжаттарды рәсімдеуге жәрдемдесу, формалды қателерді жоюға және қоса берілетін құжаттарды толықтыруға мүмкіндік беру;</w:t>
      </w:r>
    </w:p>
    <w:bookmarkEnd w:id="582"/>
    <w:bookmarkStart w:name="z599" w:id="583"/>
    <w:p>
      <w:pPr>
        <w:spacing w:after="0"/>
        <w:ind w:left="0"/>
        <w:jc w:val="both"/>
      </w:pPr>
      <w:r>
        <w:rPr>
          <w:rFonts w:ascii="Times New Roman"/>
          <w:b w:val="false"/>
          <w:i w:val="false"/>
          <w:color w:val="000000"/>
          <w:sz w:val="28"/>
        </w:rPr>
        <w:t>
      15) әкімшілік рәсімге қатысушыға оның әкімшілік рәсімді жүзеге асыруға байланысты мәселелер бойынша құқықтары мен міндеттерін түсіндіру;</w:t>
      </w:r>
    </w:p>
    <w:bookmarkEnd w:id="583"/>
    <w:bookmarkStart w:name="z600" w:id="584"/>
    <w:p>
      <w:pPr>
        <w:spacing w:after="0"/>
        <w:ind w:left="0"/>
        <w:jc w:val="both"/>
      </w:pPr>
      <w:r>
        <w:rPr>
          <w:rFonts w:ascii="Times New Roman"/>
          <w:b w:val="false"/>
          <w:i w:val="false"/>
          <w:color w:val="000000"/>
          <w:sz w:val="28"/>
        </w:rPr>
        <w:t>
      16) әкімшілік рәсімге қатысушыға өткізілетін тыңдау орны мен уақыты туралы күні бұрын хабардар ету;</w:t>
      </w:r>
    </w:p>
    <w:bookmarkEnd w:id="584"/>
    <w:bookmarkStart w:name="z601" w:id="585"/>
    <w:p>
      <w:pPr>
        <w:spacing w:after="0"/>
        <w:ind w:left="0"/>
        <w:jc w:val="both"/>
      </w:pPr>
      <w:r>
        <w:rPr>
          <w:rFonts w:ascii="Times New Roman"/>
          <w:b w:val="false"/>
          <w:i w:val="false"/>
          <w:color w:val="000000"/>
          <w:sz w:val="28"/>
        </w:rPr>
        <w:t>
      17) ӘРПК-де көзделген жағдайларды қоспағанда, әкімшілік рәсім бойынша шешім қабылдау алдында әкімшілік рәсімге қатысушыны тыңдау;</w:t>
      </w:r>
    </w:p>
    <w:bookmarkEnd w:id="585"/>
    <w:bookmarkStart w:name="z602" w:id="586"/>
    <w:p>
      <w:pPr>
        <w:spacing w:after="0"/>
        <w:ind w:left="0"/>
        <w:jc w:val="both"/>
      </w:pPr>
      <w:r>
        <w:rPr>
          <w:rFonts w:ascii="Times New Roman"/>
          <w:b w:val="false"/>
          <w:i w:val="false"/>
          <w:color w:val="000000"/>
          <w:sz w:val="28"/>
        </w:rPr>
        <w:t>
      18) әкімшілік актіні ӘРПК-де белгіленген тәртіппен әкімшілік рәсімге қатысушының не оның өкілдерінің назарына жеткізу;</w:t>
      </w:r>
    </w:p>
    <w:bookmarkEnd w:id="586"/>
    <w:bookmarkStart w:name="z603" w:id="587"/>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 мен міндеттерді жүзеге асыру.</w:t>
      </w:r>
    </w:p>
    <w:bookmarkEnd w:id="587"/>
    <w:bookmarkStart w:name="z604" w:id="588"/>
    <w:p>
      <w:pPr>
        <w:spacing w:after="0"/>
        <w:ind w:left="0"/>
        <w:jc w:val="both"/>
      </w:pPr>
      <w:r>
        <w:rPr>
          <w:rFonts w:ascii="Times New Roman"/>
          <w:b w:val="false"/>
          <w:i w:val="false"/>
          <w:color w:val="000000"/>
          <w:sz w:val="28"/>
        </w:rPr>
        <w:t>
      15. Инспекция функциялары:</w:t>
      </w:r>
    </w:p>
    <w:bookmarkEnd w:id="588"/>
    <w:bookmarkStart w:name="z605" w:id="589"/>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589"/>
    <w:bookmarkStart w:name="z606" w:id="590"/>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590"/>
    <w:bookmarkStart w:name="z607" w:id="591"/>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591"/>
    <w:bookmarkStart w:name="z608" w:id="592"/>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592"/>
    <w:bookmarkStart w:name="z609" w:id="593"/>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593"/>
    <w:bookmarkStart w:name="z610" w:id="594"/>
    <w:p>
      <w:pPr>
        <w:spacing w:after="0"/>
        <w:ind w:left="0"/>
        <w:jc w:val="both"/>
      </w:pPr>
      <w:r>
        <w:rPr>
          <w:rFonts w:ascii="Times New Roman"/>
          <w:b w:val="false"/>
          <w:i w:val="false"/>
          <w:color w:val="000000"/>
          <w:sz w:val="28"/>
        </w:rPr>
        <w:t>
      6) Қазақстан Республикасының заңнамасына сәйкес мемлекеттік сатып алу саласындағы мемлекеттік сатып алу рәсімдеріне қатысады;</w:t>
      </w:r>
    </w:p>
    <w:bookmarkEnd w:id="594"/>
    <w:bookmarkStart w:name="z611" w:id="595"/>
    <w:p>
      <w:pPr>
        <w:spacing w:after="0"/>
        <w:ind w:left="0"/>
        <w:jc w:val="both"/>
      </w:pPr>
      <w:r>
        <w:rPr>
          <w:rFonts w:ascii="Times New Roman"/>
          <w:b w:val="false"/>
          <w:i w:val="false"/>
          <w:color w:val="000000"/>
          <w:sz w:val="28"/>
        </w:rPr>
        <w:t>
      7)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595"/>
    <w:bookmarkStart w:name="z612" w:id="596"/>
    <w:p>
      <w:pPr>
        <w:spacing w:after="0"/>
        <w:ind w:left="0"/>
        <w:jc w:val="both"/>
      </w:pPr>
      <w:r>
        <w:rPr>
          <w:rFonts w:ascii="Times New Roman"/>
          <w:b w:val="false"/>
          <w:i w:val="false"/>
          <w:color w:val="000000"/>
          <w:sz w:val="28"/>
        </w:rPr>
        <w:t>
      8) балық ресурстарын және басқа да су жануарларын интродукциялауды, реинтродукциялауды, будандастыруды жүргізуге рұқсаттар береді;</w:t>
      </w:r>
    </w:p>
    <w:bookmarkEnd w:id="596"/>
    <w:bookmarkStart w:name="z613" w:id="597"/>
    <w:p>
      <w:pPr>
        <w:spacing w:after="0"/>
        <w:ind w:left="0"/>
        <w:jc w:val="both"/>
      </w:pPr>
      <w:r>
        <w:rPr>
          <w:rFonts w:ascii="Times New Roman"/>
          <w:b w:val="false"/>
          <w:i w:val="false"/>
          <w:color w:val="000000"/>
          <w:sz w:val="28"/>
        </w:rPr>
        <w:t>
      9)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597"/>
    <w:bookmarkStart w:name="z614" w:id="598"/>
    <w:p>
      <w:pPr>
        <w:spacing w:after="0"/>
        <w:ind w:left="0"/>
        <w:jc w:val="both"/>
      </w:pPr>
      <w:r>
        <w:rPr>
          <w:rFonts w:ascii="Times New Roman"/>
          <w:b w:val="false"/>
          <w:i w:val="false"/>
          <w:color w:val="000000"/>
          <w:sz w:val="28"/>
        </w:rPr>
        <w:t>
      10) балық ресурстарын және басқа да су жануарларын мемлекеттік есепке алуды, оның кадастры мен мониторингін жүргізуді ұйымдастырады;</w:t>
      </w:r>
    </w:p>
    <w:bookmarkEnd w:id="598"/>
    <w:bookmarkStart w:name="z615" w:id="599"/>
    <w:p>
      <w:pPr>
        <w:spacing w:after="0"/>
        <w:ind w:left="0"/>
        <w:jc w:val="both"/>
      </w:pPr>
      <w:r>
        <w:rPr>
          <w:rFonts w:ascii="Times New Roman"/>
          <w:b w:val="false"/>
          <w:i w:val="false"/>
          <w:color w:val="000000"/>
          <w:sz w:val="28"/>
        </w:rPr>
        <w:t>
      11)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599"/>
    <w:bookmarkStart w:name="z616" w:id="600"/>
    <w:p>
      <w:pPr>
        <w:spacing w:after="0"/>
        <w:ind w:left="0"/>
        <w:jc w:val="both"/>
      </w:pPr>
      <w:r>
        <w:rPr>
          <w:rFonts w:ascii="Times New Roman"/>
          <w:b w:val="false"/>
          <w:i w:val="false"/>
          <w:color w:val="000000"/>
          <w:sz w:val="28"/>
        </w:rPr>
        <w:t>
      12) балықтардың қырылуына әкеп соғатын қырылу қаупі туындаған жағдайда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600"/>
    <w:bookmarkStart w:name="z617" w:id="601"/>
    <w:p>
      <w:pPr>
        <w:spacing w:after="0"/>
        <w:ind w:left="0"/>
        <w:jc w:val="both"/>
      </w:pPr>
      <w:r>
        <w:rPr>
          <w:rFonts w:ascii="Times New Roman"/>
          <w:b w:val="false"/>
          <w:i w:val="false"/>
          <w:color w:val="000000"/>
          <w:sz w:val="28"/>
        </w:rPr>
        <w:t>
      13)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601"/>
    <w:bookmarkStart w:name="z618" w:id="602"/>
    <w:p>
      <w:pPr>
        <w:spacing w:after="0"/>
        <w:ind w:left="0"/>
        <w:jc w:val="both"/>
      </w:pPr>
      <w:r>
        <w:rPr>
          <w:rFonts w:ascii="Times New Roman"/>
          <w:b w:val="false"/>
          <w:i w:val="false"/>
          <w:color w:val="000000"/>
          <w:sz w:val="28"/>
        </w:rPr>
        <w:t>
      14)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602"/>
    <w:bookmarkStart w:name="z619" w:id="603"/>
    <w:p>
      <w:pPr>
        <w:spacing w:after="0"/>
        <w:ind w:left="0"/>
        <w:jc w:val="both"/>
      </w:pPr>
      <w:r>
        <w:rPr>
          <w:rFonts w:ascii="Times New Roman"/>
          <w:b w:val="false"/>
          <w:i w:val="false"/>
          <w:color w:val="000000"/>
          <w:sz w:val="28"/>
        </w:rPr>
        <w:t>
      15)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603"/>
    <w:bookmarkStart w:name="z620" w:id="604"/>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604"/>
    <w:bookmarkStart w:name="z621" w:id="605"/>
    <w:p>
      <w:pPr>
        <w:spacing w:after="0"/>
        <w:ind w:left="0"/>
        <w:jc w:val="both"/>
      </w:pPr>
      <w:r>
        <w:rPr>
          <w:rFonts w:ascii="Times New Roman"/>
          <w:b w:val="false"/>
          <w:i w:val="false"/>
          <w:color w:val="000000"/>
          <w:sz w:val="28"/>
        </w:rPr>
        <w:t>
      17) балық шарушылығын жүргізу қағидаларының сақталуына мемлекеттік бақылауды және қадағалауды жүзеге асырады;</w:t>
      </w:r>
    </w:p>
    <w:bookmarkEnd w:id="605"/>
    <w:bookmarkStart w:name="z622" w:id="606"/>
    <w:p>
      <w:pPr>
        <w:spacing w:after="0"/>
        <w:ind w:left="0"/>
        <w:jc w:val="both"/>
      </w:pPr>
      <w:r>
        <w:rPr>
          <w:rFonts w:ascii="Times New Roman"/>
          <w:b w:val="false"/>
          <w:i w:val="false"/>
          <w:color w:val="000000"/>
          <w:sz w:val="28"/>
        </w:rPr>
        <w:t>
      18) балық аулау қағидаларының сақталуына мемлекеттік бақылауды және қадағалауды жүзеге асырады;</w:t>
      </w:r>
    </w:p>
    <w:bookmarkEnd w:id="606"/>
    <w:bookmarkStart w:name="z623" w:id="607"/>
    <w:p>
      <w:pPr>
        <w:spacing w:after="0"/>
        <w:ind w:left="0"/>
        <w:jc w:val="both"/>
      </w:pPr>
      <w:r>
        <w:rPr>
          <w:rFonts w:ascii="Times New Roman"/>
          <w:b w:val="false"/>
          <w:i w:val="false"/>
          <w:color w:val="000000"/>
          <w:sz w:val="28"/>
        </w:rPr>
        <w:t>
      19)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607"/>
    <w:bookmarkStart w:name="z624" w:id="608"/>
    <w:p>
      <w:pPr>
        <w:spacing w:after="0"/>
        <w:ind w:left="0"/>
        <w:jc w:val="both"/>
      </w:pPr>
      <w:r>
        <w:rPr>
          <w:rFonts w:ascii="Times New Roman"/>
          <w:b w:val="false"/>
          <w:i w:val="false"/>
          <w:color w:val="000000"/>
          <w:sz w:val="28"/>
        </w:rPr>
        <w:t>
      20)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608"/>
    <w:bookmarkStart w:name="z625" w:id="609"/>
    <w:p>
      <w:pPr>
        <w:spacing w:after="0"/>
        <w:ind w:left="0"/>
        <w:jc w:val="both"/>
      </w:pPr>
      <w:r>
        <w:rPr>
          <w:rFonts w:ascii="Times New Roman"/>
          <w:b w:val="false"/>
          <w:i w:val="false"/>
          <w:color w:val="000000"/>
          <w:sz w:val="28"/>
        </w:rPr>
        <w:t>
      21)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609"/>
    <w:bookmarkStart w:name="z626" w:id="610"/>
    <w:p>
      <w:pPr>
        <w:spacing w:after="0"/>
        <w:ind w:left="0"/>
        <w:jc w:val="both"/>
      </w:pPr>
      <w:r>
        <w:rPr>
          <w:rFonts w:ascii="Times New Roman"/>
          <w:b w:val="false"/>
          <w:i w:val="false"/>
          <w:color w:val="000000"/>
          <w:sz w:val="28"/>
        </w:rPr>
        <w:t>
      22)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Start w:name="z628" w:id="611"/>
    <w:p>
      <w:pPr>
        <w:spacing w:after="0"/>
        <w:ind w:left="0"/>
        <w:jc w:val="both"/>
      </w:pPr>
      <w:r>
        <w:rPr>
          <w:rFonts w:ascii="Times New Roman"/>
          <w:b w:val="false"/>
          <w:i w:val="false"/>
          <w:color w:val="000000"/>
          <w:sz w:val="28"/>
        </w:rPr>
        <w:t xml:space="preserve">
      24) "Жануарлар дүниесін қорғау, өсімін молайту және пайдалану туралы" 2004 жылғы 9 шілдедегі Қазақстан Республикасының Заңы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611"/>
    <w:bookmarkStart w:name="z629" w:id="612"/>
    <w:p>
      <w:pPr>
        <w:spacing w:after="0"/>
        <w:ind w:left="0"/>
        <w:jc w:val="both"/>
      </w:pPr>
      <w:r>
        <w:rPr>
          <w:rFonts w:ascii="Times New Roman"/>
          <w:b w:val="false"/>
          <w:i w:val="false"/>
          <w:color w:val="000000"/>
          <w:sz w:val="28"/>
        </w:rPr>
        <w:t>
      25)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612"/>
    <w:bookmarkStart w:name="z630" w:id="613"/>
    <w:p>
      <w:pPr>
        <w:spacing w:after="0"/>
        <w:ind w:left="0"/>
        <w:jc w:val="both"/>
      </w:pPr>
      <w:r>
        <w:rPr>
          <w:rFonts w:ascii="Times New Roman"/>
          <w:b w:val="false"/>
          <w:i w:val="false"/>
          <w:color w:val="000000"/>
          <w:sz w:val="28"/>
        </w:rPr>
        <w:t>
      26)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613"/>
    <w:bookmarkStart w:name="z631" w:id="614"/>
    <w:p>
      <w:pPr>
        <w:spacing w:after="0"/>
        <w:ind w:left="0"/>
        <w:jc w:val="both"/>
      </w:pPr>
      <w:r>
        <w:rPr>
          <w:rFonts w:ascii="Times New Roman"/>
          <w:b w:val="false"/>
          <w:i w:val="false"/>
          <w:color w:val="000000"/>
          <w:sz w:val="28"/>
        </w:rPr>
        <w:t>
      27) балық шаруашылығы су айдындарының және (немесе) учаскелерінің аумақтарында және олардың жағалау белдеуінде, сондай-ақ ерекше қорғалатын табиғи аумақтарда және олардан шыққан кезде көлiк және жүзу құралдарын тоқтатуға, оларды жете тексеруге;</w:t>
      </w:r>
    </w:p>
    <w:bookmarkEnd w:id="614"/>
    <w:bookmarkStart w:name="z632" w:id="615"/>
    <w:p>
      <w:pPr>
        <w:spacing w:after="0"/>
        <w:ind w:left="0"/>
        <w:jc w:val="both"/>
      </w:pPr>
      <w:r>
        <w:rPr>
          <w:rFonts w:ascii="Times New Roman"/>
          <w:b w:val="false"/>
          <w:i w:val="false"/>
          <w:color w:val="000000"/>
          <w:sz w:val="28"/>
        </w:rPr>
        <w:t>
      28) су жинау және ағызу құрылыстарын балықтарды қорғау құрылғыларының бар-жоғына және олардың белгіленген талаптарға сәйкестігіне қарап тексеруді жүзеге асыруға;</w:t>
      </w:r>
    </w:p>
    <w:bookmarkEnd w:id="615"/>
    <w:bookmarkStart w:name="z633" w:id="616"/>
    <w:p>
      <w:pPr>
        <w:spacing w:after="0"/>
        <w:ind w:left="0"/>
        <w:jc w:val="both"/>
      </w:pPr>
      <w:r>
        <w:rPr>
          <w:rFonts w:ascii="Times New Roman"/>
          <w:b w:val="false"/>
          <w:i w:val="false"/>
          <w:color w:val="000000"/>
          <w:sz w:val="28"/>
        </w:rPr>
        <w:t>
      29)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p>
    <w:bookmarkEnd w:id="616"/>
    <w:bookmarkStart w:name="z634" w:id="617"/>
    <w:p>
      <w:pPr>
        <w:spacing w:after="0"/>
        <w:ind w:left="0"/>
        <w:jc w:val="both"/>
      </w:pPr>
      <w:r>
        <w:rPr>
          <w:rFonts w:ascii="Times New Roman"/>
          <w:b w:val="false"/>
          <w:i w:val="false"/>
          <w:color w:val="000000"/>
          <w:sz w:val="28"/>
        </w:rPr>
        <w:t>
      30) жануарлар дүниесі объектілерін аулау құралдарының тыйым салынған түрлерін сот шешім шығарғанға дейін уақытша сақтау үшін алып қоюға;</w:t>
      </w:r>
    </w:p>
    <w:bookmarkEnd w:id="617"/>
    <w:bookmarkStart w:name="z635" w:id="618"/>
    <w:p>
      <w:pPr>
        <w:spacing w:after="0"/>
        <w:ind w:left="0"/>
        <w:jc w:val="both"/>
      </w:pPr>
      <w:r>
        <w:rPr>
          <w:rFonts w:ascii="Times New Roman"/>
          <w:b w:val="false"/>
          <w:i w:val="false"/>
          <w:color w:val="000000"/>
          <w:sz w:val="28"/>
        </w:rPr>
        <w:t>
      31) заңсыз ауланған балық ресурстарының және басқа да су жануарлар дүниесі объектілерін және олардың тіршілік ету өнімдерін Қазақстан Республикасының заңнамасында белгіленген тәртіппен алып қоюға;</w:t>
      </w:r>
    </w:p>
    <w:bookmarkEnd w:id="618"/>
    <w:bookmarkStart w:name="z636" w:id="619"/>
    <w:p>
      <w:pPr>
        <w:spacing w:after="0"/>
        <w:ind w:left="0"/>
        <w:jc w:val="both"/>
      </w:pPr>
      <w:r>
        <w:rPr>
          <w:rFonts w:ascii="Times New Roman"/>
          <w:b w:val="false"/>
          <w:i w:val="false"/>
          <w:color w:val="000000"/>
          <w:sz w:val="28"/>
        </w:rPr>
        <w:t>
      32) Қазақстан Республикасының жануарлар дүниесін қорғау, өсімін молайту және пайдалану саласындағы заңнамасын бұза отырып пайдаланылған атыс қаруын сот шешім шығарғанға дейін уақытша сақтау үшін алып қоюға;</w:t>
      </w:r>
    </w:p>
    <w:bookmarkEnd w:id="619"/>
    <w:bookmarkStart w:name="z637" w:id="620"/>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620"/>
    <w:bookmarkStart w:name="z638" w:id="621"/>
    <w:p>
      <w:pPr>
        <w:spacing w:after="0"/>
        <w:ind w:left="0"/>
        <w:jc w:val="both"/>
      </w:pPr>
      <w:r>
        <w:rPr>
          <w:rFonts w:ascii="Times New Roman"/>
          <w:b w:val="false"/>
          <w:i w:val="false"/>
          <w:color w:val="000000"/>
          <w:sz w:val="28"/>
        </w:rPr>
        <w:t>
      34) аулаған жері туралы анықтаманы береді;</w:t>
      </w:r>
    </w:p>
    <w:bookmarkEnd w:id="621"/>
    <w:bookmarkStart w:name="z639" w:id="622"/>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622"/>
    <w:bookmarkStart w:name="z640" w:id="623"/>
    <w:p>
      <w:pPr>
        <w:spacing w:after="0"/>
        <w:ind w:left="0"/>
        <w:jc w:val="both"/>
      </w:pPr>
      <w:r>
        <w:rPr>
          <w:rFonts w:ascii="Times New Roman"/>
          <w:b w:val="false"/>
          <w:i w:val="false"/>
          <w:color w:val="000000"/>
          <w:sz w:val="28"/>
        </w:rPr>
        <w:t>
      36) балық шаруашылығын жүргізуге шарттар жасайды;</w:t>
      </w:r>
    </w:p>
    <w:bookmarkEnd w:id="623"/>
    <w:bookmarkStart w:name="z641" w:id="624"/>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624"/>
    <w:bookmarkStart w:name="z642" w:id="625"/>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625"/>
    <w:bookmarkStart w:name="z643" w:id="626"/>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626"/>
    <w:bookmarkStart w:name="z644" w:id="627"/>
    <w:p>
      <w:pPr>
        <w:spacing w:after="0"/>
        <w:ind w:left="0"/>
        <w:jc w:val="both"/>
      </w:pPr>
      <w:r>
        <w:rPr>
          <w:rFonts w:ascii="Times New Roman"/>
          <w:b w:val="false"/>
          <w:i w:val="false"/>
          <w:color w:val="000000"/>
          <w:sz w:val="28"/>
        </w:rPr>
        <w:t>
      40)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627"/>
    <w:bookmarkStart w:name="z645" w:id="628"/>
    <w:p>
      <w:pPr>
        <w:spacing w:after="0"/>
        <w:ind w:left="0"/>
        <w:jc w:val="both"/>
      </w:pPr>
      <w:r>
        <w:rPr>
          <w:rFonts w:ascii="Times New Roman"/>
          <w:b w:val="false"/>
          <w:i w:val="false"/>
          <w:color w:val="000000"/>
          <w:sz w:val="28"/>
        </w:rPr>
        <w:t>
      41)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628"/>
    <w:bookmarkStart w:name="z646" w:id="629"/>
    <w:p>
      <w:pPr>
        <w:spacing w:after="0"/>
        <w:ind w:left="0"/>
        <w:jc w:val="both"/>
      </w:pPr>
      <w:r>
        <w:rPr>
          <w:rFonts w:ascii="Times New Roman"/>
          <w:b w:val="false"/>
          <w:i w:val="false"/>
          <w:color w:val="000000"/>
          <w:sz w:val="28"/>
        </w:rPr>
        <w:t>
      42)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629"/>
    <w:bookmarkStart w:name="z647" w:id="630"/>
    <w:p>
      <w:pPr>
        <w:spacing w:after="0"/>
        <w:ind w:left="0"/>
        <w:jc w:val="both"/>
      </w:pPr>
      <w:r>
        <w:rPr>
          <w:rFonts w:ascii="Times New Roman"/>
          <w:b w:val="false"/>
          <w:i w:val="false"/>
          <w:color w:val="000000"/>
          <w:sz w:val="28"/>
        </w:rPr>
        <w:t>
      43) тексеру материалдарын құқық қорғау органдарына iс жүргiзу шешiмiн қабылдау үшiн жолдайды;</w:t>
      </w:r>
    </w:p>
    <w:bookmarkEnd w:id="630"/>
    <w:bookmarkStart w:name="z648" w:id="631"/>
    <w:p>
      <w:pPr>
        <w:spacing w:after="0"/>
        <w:ind w:left="0"/>
        <w:jc w:val="both"/>
      </w:pPr>
      <w:r>
        <w:rPr>
          <w:rFonts w:ascii="Times New Roman"/>
          <w:b w:val="false"/>
          <w:i w:val="false"/>
          <w:color w:val="000000"/>
          <w:sz w:val="28"/>
        </w:rPr>
        <w:t>
      44) Қазақстан Республикасының заңдарымен, Қазақстан Республикасы Президентінің, Үкіметінің, Қазақстан Республикасы Ауыл шаруашылығы министрінің, Қазақстан Республикасы Ауыл шаруашылығы министрлігі Балық шаруашылығы комитеті төрағасының актілерімен, сондай-ақ, осы Ережемен қарастырылған басқа да функцияларды атқарады.</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9" w:id="632"/>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632"/>
    <w:bookmarkStart w:name="z650" w:id="633"/>
    <w:p>
      <w:pPr>
        <w:spacing w:after="0"/>
        <w:ind w:left="0"/>
        <w:jc w:val="both"/>
      </w:pPr>
      <w:r>
        <w:rPr>
          <w:rFonts w:ascii="Times New Roman"/>
          <w:b w:val="false"/>
          <w:i w:val="false"/>
          <w:color w:val="000000"/>
          <w:sz w:val="28"/>
        </w:rPr>
        <w:t>
      16. басшылықты Инспекцияға жүктелген міндеттердің орындалуын және оның өкілеттіктерін жүзеге асыруға дербес жауапты болатын басшы жүзеге асырады.</w:t>
      </w:r>
    </w:p>
    <w:bookmarkEnd w:id="633"/>
    <w:bookmarkStart w:name="z651" w:id="634"/>
    <w:p>
      <w:pPr>
        <w:spacing w:after="0"/>
        <w:ind w:left="0"/>
        <w:jc w:val="both"/>
      </w:pPr>
      <w:r>
        <w:rPr>
          <w:rFonts w:ascii="Times New Roman"/>
          <w:b w:val="false"/>
          <w:i w:val="false"/>
          <w:color w:val="000000"/>
          <w:sz w:val="28"/>
        </w:rPr>
        <w:t>
      17. Инспекция басшысы Комитет төрағасымен қызметке тағайындалады және қызметтен босатылады.</w:t>
      </w:r>
    </w:p>
    <w:bookmarkEnd w:id="634"/>
    <w:bookmarkStart w:name="z652" w:id="635"/>
    <w:p>
      <w:pPr>
        <w:spacing w:after="0"/>
        <w:ind w:left="0"/>
        <w:jc w:val="both"/>
      </w:pPr>
      <w:r>
        <w:rPr>
          <w:rFonts w:ascii="Times New Roman"/>
          <w:b w:val="false"/>
          <w:i w:val="false"/>
          <w:color w:val="000000"/>
          <w:sz w:val="28"/>
        </w:rPr>
        <w:t>
      18. Инспекция басшысының Комитет төрағасымен қызметке тағайындалатын және қызметтен босатылатын орынбасарлары болады.</w:t>
      </w:r>
    </w:p>
    <w:bookmarkEnd w:id="635"/>
    <w:bookmarkStart w:name="z653" w:id="636"/>
    <w:p>
      <w:pPr>
        <w:spacing w:after="0"/>
        <w:ind w:left="0"/>
        <w:jc w:val="both"/>
      </w:pPr>
      <w:r>
        <w:rPr>
          <w:rFonts w:ascii="Times New Roman"/>
          <w:b w:val="false"/>
          <w:i w:val="false"/>
          <w:color w:val="000000"/>
          <w:sz w:val="28"/>
        </w:rPr>
        <w:t>
      19. Инспекция басшысының өкілеттіктері:</w:t>
      </w:r>
    </w:p>
    <w:bookmarkEnd w:id="636"/>
    <w:bookmarkStart w:name="z654" w:id="637"/>
    <w:p>
      <w:pPr>
        <w:spacing w:after="0"/>
        <w:ind w:left="0"/>
        <w:jc w:val="both"/>
      </w:pPr>
      <w:r>
        <w:rPr>
          <w:rFonts w:ascii="Times New Roman"/>
          <w:b w:val="false"/>
          <w:i w:val="false"/>
          <w:color w:val="000000"/>
          <w:sz w:val="28"/>
        </w:rPr>
        <w:t>
      1) Инспекция жұмысын ұйымдастырады және басшылық жасайды;</w:t>
      </w:r>
    </w:p>
    <w:bookmarkEnd w:id="637"/>
    <w:bookmarkStart w:name="z655" w:id="638"/>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638"/>
    <w:bookmarkStart w:name="z656" w:id="639"/>
    <w:p>
      <w:pPr>
        <w:spacing w:after="0"/>
        <w:ind w:left="0"/>
        <w:jc w:val="both"/>
      </w:pPr>
      <w:r>
        <w:rPr>
          <w:rFonts w:ascii="Times New Roman"/>
          <w:b w:val="false"/>
          <w:i w:val="false"/>
          <w:color w:val="000000"/>
          <w:sz w:val="28"/>
        </w:rPr>
        <w:t>
      3) өз құзыреті шегінде бұйрықтарға қол қояды;</w:t>
      </w:r>
    </w:p>
    <w:bookmarkEnd w:id="639"/>
    <w:bookmarkStart w:name="z657" w:id="640"/>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640"/>
    <w:bookmarkStart w:name="z658" w:id="641"/>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641"/>
    <w:bookmarkStart w:name="z659" w:id="642"/>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642"/>
    <w:bookmarkStart w:name="z660" w:id="643"/>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643"/>
    <w:bookmarkStart w:name="z661" w:id="644"/>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644"/>
    <w:bookmarkStart w:name="z662" w:id="645"/>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645"/>
    <w:bookmarkStart w:name="z663" w:id="646"/>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646"/>
    <w:bookmarkStart w:name="z664" w:id="647"/>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647"/>
    <w:bookmarkStart w:name="z665" w:id="648"/>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648"/>
    <w:bookmarkStart w:name="z666" w:id="649"/>
    <w:p>
      <w:pPr>
        <w:spacing w:after="0"/>
        <w:ind w:left="0"/>
        <w:jc w:val="both"/>
      </w:pPr>
      <w:r>
        <w:rPr>
          <w:rFonts w:ascii="Times New Roman"/>
          <w:b w:val="false"/>
          <w:i w:val="false"/>
          <w:color w:val="000000"/>
          <w:sz w:val="28"/>
        </w:rPr>
        <w:t xml:space="preserve">
      20. Инспекция басшысы болмаған кезеңде оның өкілеттіктерін Инспекция басшысының орынбасарына, ол болмаған жағдайда Инспекцияның басқа қызметкеріне Комитет төрағасы бұйрығымен жүктеледі. </w:t>
      </w:r>
    </w:p>
    <w:bookmarkEnd w:id="649"/>
    <w:bookmarkStart w:name="z667" w:id="650"/>
    <w:p>
      <w:pPr>
        <w:spacing w:after="0"/>
        <w:ind w:left="0"/>
        <w:jc w:val="both"/>
      </w:pPr>
      <w:r>
        <w:rPr>
          <w:rFonts w:ascii="Times New Roman"/>
          <w:b w:val="false"/>
          <w:i w:val="false"/>
          <w:color w:val="000000"/>
          <w:sz w:val="28"/>
        </w:rPr>
        <w:t>
      21. Инспекция басшысы қолданыстағы заңнамаға сәйкес өз орынбасарларының өкілеттіктері бойынша Комитет төрағасына ұсыныстарын енгізеді.</w:t>
      </w:r>
    </w:p>
    <w:bookmarkEnd w:id="650"/>
    <w:bookmarkStart w:name="z668" w:id="651"/>
    <w:p>
      <w:pPr>
        <w:spacing w:after="0"/>
        <w:ind w:left="0"/>
        <w:jc w:val="left"/>
      </w:pPr>
      <w:r>
        <w:rPr>
          <w:rFonts w:ascii="Times New Roman"/>
          <w:b/>
          <w:i w:val="false"/>
          <w:color w:val="000000"/>
        </w:rPr>
        <w:t xml:space="preserve"> 4-тарау. Инспекцияның мүлкі</w:t>
      </w:r>
    </w:p>
    <w:bookmarkEnd w:id="651"/>
    <w:bookmarkStart w:name="z669" w:id="652"/>
    <w:p>
      <w:pPr>
        <w:spacing w:after="0"/>
        <w:ind w:left="0"/>
        <w:jc w:val="both"/>
      </w:pPr>
      <w:r>
        <w:rPr>
          <w:rFonts w:ascii="Times New Roman"/>
          <w:b w:val="false"/>
          <w:i w:val="false"/>
          <w:color w:val="000000"/>
          <w:sz w:val="28"/>
        </w:rPr>
        <w:t>
      22. Инспекцияның заңнамада көзделген жағдайларда жедел басқару құқығында оқшауланған мүлкі болуы мүмкін.</w:t>
      </w:r>
    </w:p>
    <w:bookmarkEnd w:id="652"/>
    <w:bookmarkStart w:name="z670" w:id="653"/>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3"/>
    <w:bookmarkStart w:name="z671" w:id="654"/>
    <w:p>
      <w:pPr>
        <w:spacing w:after="0"/>
        <w:ind w:left="0"/>
        <w:jc w:val="both"/>
      </w:pPr>
      <w:r>
        <w:rPr>
          <w:rFonts w:ascii="Times New Roman"/>
          <w:b w:val="false"/>
          <w:i w:val="false"/>
          <w:color w:val="000000"/>
          <w:sz w:val="28"/>
        </w:rPr>
        <w:t>
      23. Инспекцияға бекітілген мүлік республикалық меншікке жатады.</w:t>
      </w:r>
    </w:p>
    <w:bookmarkEnd w:id="654"/>
    <w:bookmarkStart w:name="z672" w:id="655"/>
    <w:p>
      <w:pPr>
        <w:spacing w:after="0"/>
        <w:ind w:left="0"/>
        <w:jc w:val="both"/>
      </w:pPr>
      <w:r>
        <w:rPr>
          <w:rFonts w:ascii="Times New Roman"/>
          <w:b w:val="false"/>
          <w:i w:val="false"/>
          <w:color w:val="000000"/>
          <w:sz w:val="28"/>
        </w:rPr>
        <w:t>
      24.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5"/>
    <w:bookmarkStart w:name="z673" w:id="656"/>
    <w:p>
      <w:pPr>
        <w:spacing w:after="0"/>
        <w:ind w:left="0"/>
        <w:jc w:val="left"/>
      </w:pPr>
      <w:r>
        <w:rPr>
          <w:rFonts w:ascii="Times New Roman"/>
          <w:b/>
          <w:i w:val="false"/>
          <w:color w:val="000000"/>
        </w:rPr>
        <w:t xml:space="preserve"> 5-тарау. Инспекцияны қайта ұйымдастыру және тарату</w:t>
      </w:r>
    </w:p>
    <w:bookmarkEnd w:id="656"/>
    <w:bookmarkStart w:name="z674" w:id="657"/>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заңнамасына сәйкес жүзеге асырылады.</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2024 жылғы 14 ақпандағы</w:t>
            </w:r>
            <w:r>
              <w:br/>
            </w:r>
            <w:r>
              <w:rPr>
                <w:rFonts w:ascii="Times New Roman"/>
                <w:b w:val="false"/>
                <w:i w:val="false"/>
                <w:color w:val="000000"/>
                <w:sz w:val="20"/>
              </w:rPr>
              <w:t>№ 30-9/27 бұйрығының</w:t>
            </w:r>
            <w:r>
              <w:br/>
            </w:r>
            <w:r>
              <w:rPr>
                <w:rFonts w:ascii="Times New Roman"/>
                <w:b w:val="false"/>
                <w:i w:val="false"/>
                <w:color w:val="000000"/>
                <w:sz w:val="20"/>
              </w:rPr>
              <w:t>7-қосымшасы</w:t>
            </w:r>
          </w:p>
        </w:tc>
      </w:tr>
    </w:tbl>
    <w:bookmarkStart w:name="z676" w:id="658"/>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республикалық мемлекеттік мекеме туралы ережесі</w:t>
      </w:r>
    </w:p>
    <w:bookmarkEnd w:id="658"/>
    <w:bookmarkStart w:name="z677" w:id="659"/>
    <w:p>
      <w:pPr>
        <w:spacing w:after="0"/>
        <w:ind w:left="0"/>
        <w:jc w:val="left"/>
      </w:pPr>
      <w:r>
        <w:rPr>
          <w:rFonts w:ascii="Times New Roman"/>
          <w:b/>
          <w:i w:val="false"/>
          <w:color w:val="000000"/>
        </w:rPr>
        <w:t xml:space="preserve"> 1-тарау. Жалпы ережелер</w:t>
      </w:r>
    </w:p>
    <w:bookmarkEnd w:id="659"/>
    <w:bookmarkStart w:name="z678" w:id="660"/>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республикалық мемлекеттік мекемесі (бұдан әрi – Инспекция) "Қазақстан Республикасы Ауыл шаруашылығы министрлігінің Балық шаруашылығы комитеті (бұдан әрі – Комитет) құзыретi шегінде Қостанай және Ақтөбе облыстары (Арал теңізін қоспағанда) әкімшілік шекарасының шегіндегі Тобыл-Торғай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660"/>
    <w:bookmarkStart w:name="z679" w:id="661"/>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661"/>
    <w:bookmarkStart w:name="z680" w:id="662"/>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662"/>
    <w:bookmarkStart w:name="z681" w:id="663"/>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663"/>
    <w:bookmarkStart w:name="z682" w:id="664"/>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664"/>
    <w:bookmarkStart w:name="z683" w:id="66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665"/>
    <w:bookmarkStart w:name="z684" w:id="666"/>
    <w:p>
      <w:pPr>
        <w:spacing w:after="0"/>
        <w:ind w:left="0"/>
        <w:jc w:val="both"/>
      </w:pPr>
      <w:r>
        <w:rPr>
          <w:rFonts w:ascii="Times New Roman"/>
          <w:b w:val="false"/>
          <w:i w:val="false"/>
          <w:color w:val="000000"/>
          <w:sz w:val="28"/>
        </w:rPr>
        <w:t>
      7. Инспекция құрылымын және штат санын Комитет төрағасы бекiтедi.</w:t>
      </w:r>
    </w:p>
    <w:bookmarkEnd w:id="666"/>
    <w:bookmarkStart w:name="z685" w:id="667"/>
    <w:p>
      <w:pPr>
        <w:spacing w:after="0"/>
        <w:ind w:left="0"/>
        <w:jc w:val="both"/>
      </w:pPr>
      <w:r>
        <w:rPr>
          <w:rFonts w:ascii="Times New Roman"/>
          <w:b w:val="false"/>
          <w:i w:val="false"/>
          <w:color w:val="000000"/>
          <w:sz w:val="28"/>
        </w:rPr>
        <w:t>
      8. Заңды тұлғаның орналасқан жері: Қазақстан Республикасы, 110000, Қостанай облысы, Қостанай қаласы, Нұрсұлтан Назарбаев даңғылы, үй 85А.</w:t>
      </w:r>
    </w:p>
    <w:bookmarkEnd w:id="667"/>
    <w:bookmarkStart w:name="z686" w:id="668"/>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Балық шаруашылығы комитетiнің Тобыл-Торғай облысаралық бассейндік балық шаруашылығы инспекциясы" республикалық мемлекеттiк мекемесi.</w:t>
      </w:r>
    </w:p>
    <w:bookmarkEnd w:id="668"/>
    <w:bookmarkStart w:name="z687" w:id="669"/>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669"/>
    <w:bookmarkStart w:name="z688" w:id="670"/>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670"/>
    <w:bookmarkStart w:name="z689" w:id="671"/>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671"/>
    <w:bookmarkStart w:name="z690" w:id="672"/>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72"/>
    <w:bookmarkStart w:name="z691" w:id="673"/>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673"/>
    <w:bookmarkStart w:name="z692" w:id="674"/>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674"/>
    <w:bookmarkStart w:name="z693" w:id="675"/>
    <w:p>
      <w:pPr>
        <w:spacing w:after="0"/>
        <w:ind w:left="0"/>
        <w:jc w:val="both"/>
      </w:pPr>
      <w:r>
        <w:rPr>
          <w:rFonts w:ascii="Times New Roman"/>
          <w:b w:val="false"/>
          <w:i w:val="false"/>
          <w:color w:val="000000"/>
          <w:sz w:val="28"/>
        </w:rPr>
        <w:t>
      14. Инспекция құқықтары мен міндеттері:</w:t>
      </w:r>
    </w:p>
    <w:bookmarkEnd w:id="675"/>
    <w:bookmarkStart w:name="z694" w:id="676"/>
    <w:p>
      <w:pPr>
        <w:spacing w:after="0"/>
        <w:ind w:left="0"/>
        <w:jc w:val="both"/>
      </w:pPr>
      <w:r>
        <w:rPr>
          <w:rFonts w:ascii="Times New Roman"/>
          <w:b w:val="false"/>
          <w:i w:val="false"/>
          <w:color w:val="000000"/>
          <w:sz w:val="28"/>
        </w:rPr>
        <w:t>
      1) құзыретілігі шегінде құқықтық актілер әзірлеуге қатысу;</w:t>
      </w:r>
    </w:p>
    <w:bookmarkEnd w:id="676"/>
    <w:bookmarkStart w:name="z695" w:id="677"/>
    <w:p>
      <w:pPr>
        <w:spacing w:after="0"/>
        <w:ind w:left="0"/>
        <w:jc w:val="both"/>
      </w:pPr>
      <w:r>
        <w:rPr>
          <w:rFonts w:ascii="Times New Roman"/>
          <w:b w:val="false"/>
          <w:i w:val="false"/>
          <w:color w:val="000000"/>
          <w:sz w:val="28"/>
        </w:rPr>
        <w:t>
      2)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677"/>
    <w:bookmarkStart w:name="z696" w:id="678"/>
    <w:p>
      <w:pPr>
        <w:spacing w:after="0"/>
        <w:ind w:left="0"/>
        <w:jc w:val="both"/>
      </w:pPr>
      <w:r>
        <w:rPr>
          <w:rFonts w:ascii="Times New Roman"/>
          <w:b w:val="false"/>
          <w:i w:val="false"/>
          <w:color w:val="000000"/>
          <w:sz w:val="28"/>
        </w:rPr>
        <w:t>
      3) Инспекцияның құзыретілігіне кіретін мәселелер бойынша қолданыстағы заңнаманы қолдану жөнінде түсіндірме мен түсініктемелер беру;</w:t>
      </w:r>
    </w:p>
    <w:bookmarkEnd w:id="678"/>
    <w:bookmarkStart w:name="z697" w:id="679"/>
    <w:p>
      <w:pPr>
        <w:spacing w:after="0"/>
        <w:ind w:left="0"/>
        <w:jc w:val="both"/>
      </w:pPr>
      <w:r>
        <w:rPr>
          <w:rFonts w:ascii="Times New Roman"/>
          <w:b w:val="false"/>
          <w:i w:val="false"/>
          <w:color w:val="000000"/>
          <w:sz w:val="28"/>
        </w:rPr>
        <w:t>
      4) жергілікті атқарушы органға қажет болған жағдайда жергілікті маңызы бар су айдындары және (немесе) учаскелеріне жаңа су айдындарын енгізу бойынша ұсыныс беру;</w:t>
      </w:r>
    </w:p>
    <w:bookmarkEnd w:id="679"/>
    <w:bookmarkStart w:name="z698" w:id="680"/>
    <w:p>
      <w:pPr>
        <w:spacing w:after="0"/>
        <w:ind w:left="0"/>
        <w:jc w:val="both"/>
      </w:pPr>
      <w:r>
        <w:rPr>
          <w:rFonts w:ascii="Times New Roman"/>
          <w:b w:val="false"/>
          <w:i w:val="false"/>
          <w:color w:val="000000"/>
          <w:sz w:val="28"/>
        </w:rPr>
        <w:t>
      5)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680"/>
    <w:bookmarkStart w:name="z699" w:id="681"/>
    <w:p>
      <w:pPr>
        <w:spacing w:after="0"/>
        <w:ind w:left="0"/>
        <w:jc w:val="both"/>
      </w:pPr>
      <w:r>
        <w:rPr>
          <w:rFonts w:ascii="Times New Roman"/>
          <w:b w:val="false"/>
          <w:i w:val="false"/>
          <w:color w:val="000000"/>
          <w:sz w:val="28"/>
        </w:rPr>
        <w:t>
      6)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 бекітілген нормаларға сәйкес материалдық-техникалық құралдармен толықтыру;</w:t>
      </w:r>
    </w:p>
    <w:bookmarkEnd w:id="681"/>
    <w:bookmarkStart w:name="z700" w:id="682"/>
    <w:p>
      <w:pPr>
        <w:spacing w:after="0"/>
        <w:ind w:left="0"/>
        <w:jc w:val="both"/>
      </w:pPr>
      <w:r>
        <w:rPr>
          <w:rFonts w:ascii="Times New Roman"/>
          <w:b w:val="false"/>
          <w:i w:val="false"/>
          <w:color w:val="000000"/>
          <w:sz w:val="28"/>
        </w:rPr>
        <w:t>
      7) мемлекеттік көрсетілетін қызметтердің қолжетімділігін қамтамасыз ету;</w:t>
      </w:r>
    </w:p>
    <w:bookmarkEnd w:id="682"/>
    <w:bookmarkStart w:name="z701" w:id="683"/>
    <w:p>
      <w:pPr>
        <w:spacing w:after="0"/>
        <w:ind w:left="0"/>
        <w:jc w:val="both"/>
      </w:pPr>
      <w:r>
        <w:rPr>
          <w:rFonts w:ascii="Times New Roman"/>
          <w:b w:val="false"/>
          <w:i w:val="false"/>
          <w:color w:val="000000"/>
          <w:sz w:val="28"/>
        </w:rPr>
        <w:t>
      8) мемлекеттік қызметтерді алушылардың мемлекеттік қызметтерді көрсету тәртібі туралы хабардар болуын қамтамасыз ету;</w:t>
      </w:r>
    </w:p>
    <w:bookmarkEnd w:id="683"/>
    <w:bookmarkStart w:name="z702" w:id="684"/>
    <w:p>
      <w:pPr>
        <w:spacing w:after="0"/>
        <w:ind w:left="0"/>
        <w:jc w:val="both"/>
      </w:pPr>
      <w:r>
        <w:rPr>
          <w:rFonts w:ascii="Times New Roman"/>
          <w:b w:val="false"/>
          <w:i w:val="false"/>
          <w:color w:val="000000"/>
          <w:sz w:val="28"/>
        </w:rPr>
        <w:t>
      9)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мемлекеттік қызметтер көрсету сапасына бағалау жүргізу үшін тиісті ақпарат беруге қатысу;</w:t>
      </w:r>
    </w:p>
    <w:bookmarkEnd w:id="684"/>
    <w:bookmarkStart w:name="z703" w:id="685"/>
    <w:p>
      <w:pPr>
        <w:spacing w:after="0"/>
        <w:ind w:left="0"/>
        <w:jc w:val="both"/>
      </w:pPr>
      <w:r>
        <w:rPr>
          <w:rFonts w:ascii="Times New Roman"/>
          <w:b w:val="false"/>
          <w:i w:val="false"/>
          <w:color w:val="000000"/>
          <w:sz w:val="28"/>
        </w:rPr>
        <w:t>
      10) заңнамада белгіленген тәртіппен қоғамдық мониторинг жүргізетін коммерциялық емес ұйымдарға тиісті ақпарат беруге қатысу;</w:t>
      </w:r>
    </w:p>
    <w:bookmarkEnd w:id="685"/>
    <w:bookmarkStart w:name="z704" w:id="68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(бұдан әрі – ӘРПК) көзделген жағдайларда өз құзыреті шегінде әкімшілік органдарға, лауазымды адамдарға жәрдем көрсету;</w:t>
      </w:r>
    </w:p>
    <w:bookmarkEnd w:id="686"/>
    <w:bookmarkStart w:name="z705" w:id="687"/>
    <w:p>
      <w:pPr>
        <w:spacing w:after="0"/>
        <w:ind w:left="0"/>
        <w:jc w:val="both"/>
      </w:pPr>
      <w:r>
        <w:rPr>
          <w:rFonts w:ascii="Times New Roman"/>
          <w:b w:val="false"/>
          <w:i w:val="false"/>
          <w:color w:val="000000"/>
          <w:sz w:val="28"/>
        </w:rPr>
        <w:t>
      12) ӘРПК-де белгіленген жағдайларда және негіздер бойынша әкімшілік рәсімге қатысушының құқықтарын іске асырудан бас тарту;</w:t>
      </w:r>
    </w:p>
    <w:bookmarkEnd w:id="687"/>
    <w:bookmarkStart w:name="z706" w:id="688"/>
    <w:p>
      <w:pPr>
        <w:spacing w:after="0"/>
        <w:ind w:left="0"/>
        <w:jc w:val="both"/>
      </w:pPr>
      <w:r>
        <w:rPr>
          <w:rFonts w:ascii="Times New Roman"/>
          <w:b w:val="false"/>
          <w:i w:val="false"/>
          <w:color w:val="000000"/>
          <w:sz w:val="28"/>
        </w:rPr>
        <w:t>
      13) Инспекцияның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688"/>
    <w:bookmarkStart w:name="z707" w:id="689"/>
    <w:p>
      <w:pPr>
        <w:spacing w:after="0"/>
        <w:ind w:left="0"/>
        <w:jc w:val="both"/>
      </w:pPr>
      <w:r>
        <w:rPr>
          <w:rFonts w:ascii="Times New Roman"/>
          <w:b w:val="false"/>
          <w:i w:val="false"/>
          <w:color w:val="000000"/>
          <w:sz w:val="28"/>
        </w:rPr>
        <w:t>
      14) жолданымдарды қабылдау және тіркеу, оларды және оларға қоса берілген құжаттарды рәсімдеуге жәрдемдесу, формалды қателерді жоюға және қоса берілетін құжаттарды толықтыруға мүмкіндік беру;</w:t>
      </w:r>
    </w:p>
    <w:bookmarkEnd w:id="689"/>
    <w:bookmarkStart w:name="z708" w:id="690"/>
    <w:p>
      <w:pPr>
        <w:spacing w:after="0"/>
        <w:ind w:left="0"/>
        <w:jc w:val="both"/>
      </w:pPr>
      <w:r>
        <w:rPr>
          <w:rFonts w:ascii="Times New Roman"/>
          <w:b w:val="false"/>
          <w:i w:val="false"/>
          <w:color w:val="000000"/>
          <w:sz w:val="28"/>
        </w:rPr>
        <w:t>
      15) әкімшілік рәсімге қатысушыға оның әкімшілік рәсімді жүзеге асыруға байланысты мәселелер бойынша құқықтары мен міндеттерін түсіндіру;</w:t>
      </w:r>
    </w:p>
    <w:bookmarkEnd w:id="690"/>
    <w:bookmarkStart w:name="z709" w:id="691"/>
    <w:p>
      <w:pPr>
        <w:spacing w:after="0"/>
        <w:ind w:left="0"/>
        <w:jc w:val="both"/>
      </w:pPr>
      <w:r>
        <w:rPr>
          <w:rFonts w:ascii="Times New Roman"/>
          <w:b w:val="false"/>
          <w:i w:val="false"/>
          <w:color w:val="000000"/>
          <w:sz w:val="28"/>
        </w:rPr>
        <w:t>
      16) әкімшілік рәсімге қатысушыға өткізілетін тыңдау орны мен уақыты туралы күні бұрын хабардар ету;</w:t>
      </w:r>
    </w:p>
    <w:bookmarkEnd w:id="691"/>
    <w:bookmarkStart w:name="z710" w:id="692"/>
    <w:p>
      <w:pPr>
        <w:spacing w:after="0"/>
        <w:ind w:left="0"/>
        <w:jc w:val="both"/>
      </w:pPr>
      <w:r>
        <w:rPr>
          <w:rFonts w:ascii="Times New Roman"/>
          <w:b w:val="false"/>
          <w:i w:val="false"/>
          <w:color w:val="000000"/>
          <w:sz w:val="28"/>
        </w:rPr>
        <w:t>
      17) ӘРПК-де көзделген жағдайларды қоспағанда, әкімшілік рәсім бойынша шешім қабылдау алдында әкімшілік рәсімге қатысушыны тыңдау;</w:t>
      </w:r>
    </w:p>
    <w:bookmarkEnd w:id="692"/>
    <w:bookmarkStart w:name="z711" w:id="693"/>
    <w:p>
      <w:pPr>
        <w:spacing w:after="0"/>
        <w:ind w:left="0"/>
        <w:jc w:val="both"/>
      </w:pPr>
      <w:r>
        <w:rPr>
          <w:rFonts w:ascii="Times New Roman"/>
          <w:b w:val="false"/>
          <w:i w:val="false"/>
          <w:color w:val="000000"/>
          <w:sz w:val="28"/>
        </w:rPr>
        <w:t>
      18) әкімшілік актіні ӘРПК-де белгіленген тәртіппен әкімшілік рәсімге қатысушының не оның өкілдерінің назарына жеткізу;</w:t>
      </w:r>
    </w:p>
    <w:bookmarkEnd w:id="693"/>
    <w:bookmarkStart w:name="z712" w:id="694"/>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 мен міндеттерді жүзеге асыру.</w:t>
      </w:r>
    </w:p>
    <w:bookmarkEnd w:id="694"/>
    <w:bookmarkStart w:name="z713" w:id="695"/>
    <w:p>
      <w:pPr>
        <w:spacing w:after="0"/>
        <w:ind w:left="0"/>
        <w:jc w:val="both"/>
      </w:pPr>
      <w:r>
        <w:rPr>
          <w:rFonts w:ascii="Times New Roman"/>
          <w:b w:val="false"/>
          <w:i w:val="false"/>
          <w:color w:val="000000"/>
          <w:sz w:val="28"/>
        </w:rPr>
        <w:t>
      15. Инспекция функциялары:</w:t>
      </w:r>
    </w:p>
    <w:bookmarkEnd w:id="695"/>
    <w:bookmarkStart w:name="z714" w:id="696"/>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696"/>
    <w:bookmarkStart w:name="z715" w:id="697"/>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697"/>
    <w:bookmarkStart w:name="z716" w:id="698"/>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698"/>
    <w:bookmarkStart w:name="z717" w:id="699"/>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699"/>
    <w:bookmarkStart w:name="z718" w:id="700"/>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700"/>
    <w:bookmarkStart w:name="z719" w:id="701"/>
    <w:p>
      <w:pPr>
        <w:spacing w:after="0"/>
        <w:ind w:left="0"/>
        <w:jc w:val="both"/>
      </w:pPr>
      <w:r>
        <w:rPr>
          <w:rFonts w:ascii="Times New Roman"/>
          <w:b w:val="false"/>
          <w:i w:val="false"/>
          <w:color w:val="000000"/>
          <w:sz w:val="28"/>
        </w:rPr>
        <w:t>
      6) Қазақстан Республикасының заңнамасына сәйкес мемлекеттік сатып алу саласындағы мемлекеттік сатып алу рәсімдеріне қатысады;</w:t>
      </w:r>
    </w:p>
    <w:bookmarkEnd w:id="701"/>
    <w:bookmarkStart w:name="z720" w:id="702"/>
    <w:p>
      <w:pPr>
        <w:spacing w:after="0"/>
        <w:ind w:left="0"/>
        <w:jc w:val="both"/>
      </w:pPr>
      <w:r>
        <w:rPr>
          <w:rFonts w:ascii="Times New Roman"/>
          <w:b w:val="false"/>
          <w:i w:val="false"/>
          <w:color w:val="000000"/>
          <w:sz w:val="28"/>
        </w:rPr>
        <w:t>
      7)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702"/>
    <w:bookmarkStart w:name="z721" w:id="703"/>
    <w:p>
      <w:pPr>
        <w:spacing w:after="0"/>
        <w:ind w:left="0"/>
        <w:jc w:val="both"/>
      </w:pPr>
      <w:r>
        <w:rPr>
          <w:rFonts w:ascii="Times New Roman"/>
          <w:b w:val="false"/>
          <w:i w:val="false"/>
          <w:color w:val="000000"/>
          <w:sz w:val="28"/>
        </w:rPr>
        <w:t>
      8) балық ресурстарын және басқа да су жануарларын интродукциялауды, реинтродукциялауды, будандастыруды жүргізуге рұқсаттар береді;</w:t>
      </w:r>
    </w:p>
    <w:bookmarkEnd w:id="703"/>
    <w:bookmarkStart w:name="z722" w:id="704"/>
    <w:p>
      <w:pPr>
        <w:spacing w:after="0"/>
        <w:ind w:left="0"/>
        <w:jc w:val="both"/>
      </w:pPr>
      <w:r>
        <w:rPr>
          <w:rFonts w:ascii="Times New Roman"/>
          <w:b w:val="false"/>
          <w:i w:val="false"/>
          <w:color w:val="000000"/>
          <w:sz w:val="28"/>
        </w:rPr>
        <w:t>
      9)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704"/>
    <w:bookmarkStart w:name="z723" w:id="705"/>
    <w:p>
      <w:pPr>
        <w:spacing w:after="0"/>
        <w:ind w:left="0"/>
        <w:jc w:val="both"/>
      </w:pPr>
      <w:r>
        <w:rPr>
          <w:rFonts w:ascii="Times New Roman"/>
          <w:b w:val="false"/>
          <w:i w:val="false"/>
          <w:color w:val="000000"/>
          <w:sz w:val="28"/>
        </w:rPr>
        <w:t>
      10) балық ресурстарын және басқа да су жануарларын мемлекеттік есепке алуды, оның кадастры мен мониторингін жүргізуді ұйымдастырады;</w:t>
      </w:r>
    </w:p>
    <w:bookmarkEnd w:id="705"/>
    <w:bookmarkStart w:name="z724" w:id="706"/>
    <w:p>
      <w:pPr>
        <w:spacing w:after="0"/>
        <w:ind w:left="0"/>
        <w:jc w:val="both"/>
      </w:pPr>
      <w:r>
        <w:rPr>
          <w:rFonts w:ascii="Times New Roman"/>
          <w:b w:val="false"/>
          <w:i w:val="false"/>
          <w:color w:val="000000"/>
          <w:sz w:val="28"/>
        </w:rPr>
        <w:t>
      11)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706"/>
    <w:bookmarkStart w:name="z725" w:id="707"/>
    <w:p>
      <w:pPr>
        <w:spacing w:after="0"/>
        <w:ind w:left="0"/>
        <w:jc w:val="both"/>
      </w:pPr>
      <w:r>
        <w:rPr>
          <w:rFonts w:ascii="Times New Roman"/>
          <w:b w:val="false"/>
          <w:i w:val="false"/>
          <w:color w:val="000000"/>
          <w:sz w:val="28"/>
        </w:rPr>
        <w:t>
      12) балықтардың қырылуына әкеп соғатын қырылу қаупі туындаған жағдайда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707"/>
    <w:bookmarkStart w:name="z726" w:id="708"/>
    <w:p>
      <w:pPr>
        <w:spacing w:after="0"/>
        <w:ind w:left="0"/>
        <w:jc w:val="both"/>
      </w:pPr>
      <w:r>
        <w:rPr>
          <w:rFonts w:ascii="Times New Roman"/>
          <w:b w:val="false"/>
          <w:i w:val="false"/>
          <w:color w:val="000000"/>
          <w:sz w:val="28"/>
        </w:rPr>
        <w:t>
      13)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708"/>
    <w:bookmarkStart w:name="z727" w:id="709"/>
    <w:p>
      <w:pPr>
        <w:spacing w:after="0"/>
        <w:ind w:left="0"/>
        <w:jc w:val="both"/>
      </w:pPr>
      <w:r>
        <w:rPr>
          <w:rFonts w:ascii="Times New Roman"/>
          <w:b w:val="false"/>
          <w:i w:val="false"/>
          <w:color w:val="000000"/>
          <w:sz w:val="28"/>
        </w:rPr>
        <w:t>
      14)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709"/>
    <w:bookmarkStart w:name="z728" w:id="710"/>
    <w:p>
      <w:pPr>
        <w:spacing w:after="0"/>
        <w:ind w:left="0"/>
        <w:jc w:val="both"/>
      </w:pPr>
      <w:r>
        <w:rPr>
          <w:rFonts w:ascii="Times New Roman"/>
          <w:b w:val="false"/>
          <w:i w:val="false"/>
          <w:color w:val="000000"/>
          <w:sz w:val="28"/>
        </w:rPr>
        <w:t>
      15)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710"/>
    <w:bookmarkStart w:name="z729" w:id="711"/>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711"/>
    <w:bookmarkStart w:name="z730" w:id="712"/>
    <w:p>
      <w:pPr>
        <w:spacing w:after="0"/>
        <w:ind w:left="0"/>
        <w:jc w:val="both"/>
      </w:pPr>
      <w:r>
        <w:rPr>
          <w:rFonts w:ascii="Times New Roman"/>
          <w:b w:val="false"/>
          <w:i w:val="false"/>
          <w:color w:val="000000"/>
          <w:sz w:val="28"/>
        </w:rPr>
        <w:t>
      17) балық шарушылығын жүргізу қағидаларының сақталуына мемлекеттік бақылауды және қадағалауды жүзеге асырады;</w:t>
      </w:r>
    </w:p>
    <w:bookmarkEnd w:id="712"/>
    <w:bookmarkStart w:name="z731" w:id="713"/>
    <w:p>
      <w:pPr>
        <w:spacing w:after="0"/>
        <w:ind w:left="0"/>
        <w:jc w:val="both"/>
      </w:pPr>
      <w:r>
        <w:rPr>
          <w:rFonts w:ascii="Times New Roman"/>
          <w:b w:val="false"/>
          <w:i w:val="false"/>
          <w:color w:val="000000"/>
          <w:sz w:val="28"/>
        </w:rPr>
        <w:t>
      18) балық аулау қағидаларының сақталуына мемлекеттік бақылауды және қадағалауды жүзеге асырады;</w:t>
      </w:r>
    </w:p>
    <w:bookmarkEnd w:id="713"/>
    <w:bookmarkStart w:name="z732" w:id="714"/>
    <w:p>
      <w:pPr>
        <w:spacing w:after="0"/>
        <w:ind w:left="0"/>
        <w:jc w:val="both"/>
      </w:pPr>
      <w:r>
        <w:rPr>
          <w:rFonts w:ascii="Times New Roman"/>
          <w:b w:val="false"/>
          <w:i w:val="false"/>
          <w:color w:val="000000"/>
          <w:sz w:val="28"/>
        </w:rPr>
        <w:t>
      19)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714"/>
    <w:bookmarkStart w:name="z733" w:id="715"/>
    <w:p>
      <w:pPr>
        <w:spacing w:after="0"/>
        <w:ind w:left="0"/>
        <w:jc w:val="both"/>
      </w:pPr>
      <w:r>
        <w:rPr>
          <w:rFonts w:ascii="Times New Roman"/>
          <w:b w:val="false"/>
          <w:i w:val="false"/>
          <w:color w:val="000000"/>
          <w:sz w:val="28"/>
        </w:rPr>
        <w:t>
      20)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715"/>
    <w:bookmarkStart w:name="z734" w:id="716"/>
    <w:p>
      <w:pPr>
        <w:spacing w:after="0"/>
        <w:ind w:left="0"/>
        <w:jc w:val="both"/>
      </w:pPr>
      <w:r>
        <w:rPr>
          <w:rFonts w:ascii="Times New Roman"/>
          <w:b w:val="false"/>
          <w:i w:val="false"/>
          <w:color w:val="000000"/>
          <w:sz w:val="28"/>
        </w:rPr>
        <w:t>
      21)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716"/>
    <w:bookmarkStart w:name="z735" w:id="717"/>
    <w:p>
      <w:pPr>
        <w:spacing w:after="0"/>
        <w:ind w:left="0"/>
        <w:jc w:val="both"/>
      </w:pPr>
      <w:r>
        <w:rPr>
          <w:rFonts w:ascii="Times New Roman"/>
          <w:b w:val="false"/>
          <w:i w:val="false"/>
          <w:color w:val="000000"/>
          <w:sz w:val="28"/>
        </w:rPr>
        <w:t>
      22)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Start w:name="z737" w:id="718"/>
    <w:p>
      <w:pPr>
        <w:spacing w:after="0"/>
        <w:ind w:left="0"/>
        <w:jc w:val="both"/>
      </w:pPr>
      <w:r>
        <w:rPr>
          <w:rFonts w:ascii="Times New Roman"/>
          <w:b w:val="false"/>
          <w:i w:val="false"/>
          <w:color w:val="000000"/>
          <w:sz w:val="28"/>
        </w:rPr>
        <w:t xml:space="preserve">
      24) "Жануарлар дүниесін қорғау, өсімін молайту және пайдалану туралы" 2004 жылғы 9 шілдедегі Қазақстан Республикасының Заңы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718"/>
    <w:bookmarkStart w:name="z738" w:id="719"/>
    <w:p>
      <w:pPr>
        <w:spacing w:after="0"/>
        <w:ind w:left="0"/>
        <w:jc w:val="both"/>
      </w:pPr>
      <w:r>
        <w:rPr>
          <w:rFonts w:ascii="Times New Roman"/>
          <w:b w:val="false"/>
          <w:i w:val="false"/>
          <w:color w:val="000000"/>
          <w:sz w:val="28"/>
        </w:rPr>
        <w:t>
      25)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719"/>
    <w:bookmarkStart w:name="z739" w:id="720"/>
    <w:p>
      <w:pPr>
        <w:spacing w:after="0"/>
        <w:ind w:left="0"/>
        <w:jc w:val="both"/>
      </w:pPr>
      <w:r>
        <w:rPr>
          <w:rFonts w:ascii="Times New Roman"/>
          <w:b w:val="false"/>
          <w:i w:val="false"/>
          <w:color w:val="000000"/>
          <w:sz w:val="28"/>
        </w:rPr>
        <w:t>
      26)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720"/>
    <w:bookmarkStart w:name="z740" w:id="721"/>
    <w:p>
      <w:pPr>
        <w:spacing w:after="0"/>
        <w:ind w:left="0"/>
        <w:jc w:val="both"/>
      </w:pPr>
      <w:r>
        <w:rPr>
          <w:rFonts w:ascii="Times New Roman"/>
          <w:b w:val="false"/>
          <w:i w:val="false"/>
          <w:color w:val="000000"/>
          <w:sz w:val="28"/>
        </w:rPr>
        <w:t>
      27) балық шаруашылығы су айдындарының және (немесе) учаскелерінің аумақтарында және олардың жағалау белдеуінде, сондай-ақ ерекше қорғалатын табиғи аумақтарда және олардан шыққан кезде көлiк және жүзу құралдарын тоқтатуға, оларды жете тексеруге;</w:t>
      </w:r>
    </w:p>
    <w:bookmarkEnd w:id="721"/>
    <w:bookmarkStart w:name="z741" w:id="722"/>
    <w:p>
      <w:pPr>
        <w:spacing w:after="0"/>
        <w:ind w:left="0"/>
        <w:jc w:val="both"/>
      </w:pPr>
      <w:r>
        <w:rPr>
          <w:rFonts w:ascii="Times New Roman"/>
          <w:b w:val="false"/>
          <w:i w:val="false"/>
          <w:color w:val="000000"/>
          <w:sz w:val="28"/>
        </w:rPr>
        <w:t>
      28) су жинау және ағызу құрылыстарын балықтарды қорғау құрылғыларының бар-жоғына және олардың белгіленген талаптарға сәйкестігіне қарап тексеруді жүзеге асыруға;</w:t>
      </w:r>
    </w:p>
    <w:bookmarkEnd w:id="722"/>
    <w:bookmarkStart w:name="z742" w:id="723"/>
    <w:p>
      <w:pPr>
        <w:spacing w:after="0"/>
        <w:ind w:left="0"/>
        <w:jc w:val="both"/>
      </w:pPr>
      <w:r>
        <w:rPr>
          <w:rFonts w:ascii="Times New Roman"/>
          <w:b w:val="false"/>
          <w:i w:val="false"/>
          <w:color w:val="000000"/>
          <w:sz w:val="28"/>
        </w:rPr>
        <w:t>
      29)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p>
    <w:bookmarkEnd w:id="723"/>
    <w:bookmarkStart w:name="z743" w:id="724"/>
    <w:p>
      <w:pPr>
        <w:spacing w:after="0"/>
        <w:ind w:left="0"/>
        <w:jc w:val="both"/>
      </w:pPr>
      <w:r>
        <w:rPr>
          <w:rFonts w:ascii="Times New Roman"/>
          <w:b w:val="false"/>
          <w:i w:val="false"/>
          <w:color w:val="000000"/>
          <w:sz w:val="28"/>
        </w:rPr>
        <w:t>
      30) жануарлар дүниесі объектілерін аулау құралдарының тыйым салынған түрлерін сот шешім шығарғанға дейін уақытша сақтау үшін алып қоюға;</w:t>
      </w:r>
    </w:p>
    <w:bookmarkEnd w:id="724"/>
    <w:bookmarkStart w:name="z744" w:id="725"/>
    <w:p>
      <w:pPr>
        <w:spacing w:after="0"/>
        <w:ind w:left="0"/>
        <w:jc w:val="both"/>
      </w:pPr>
      <w:r>
        <w:rPr>
          <w:rFonts w:ascii="Times New Roman"/>
          <w:b w:val="false"/>
          <w:i w:val="false"/>
          <w:color w:val="000000"/>
          <w:sz w:val="28"/>
        </w:rPr>
        <w:t>
      31) заңсыз ауланған балық ресурстарының және басқа да су жануарлар дүниесі объектілерін және олардың тіршілік ету өнімдерін Қазақстан Республикасының заңнамасында белгіленген тәртіппен алып қоюға;</w:t>
      </w:r>
    </w:p>
    <w:bookmarkEnd w:id="725"/>
    <w:bookmarkStart w:name="z745" w:id="726"/>
    <w:p>
      <w:pPr>
        <w:spacing w:after="0"/>
        <w:ind w:left="0"/>
        <w:jc w:val="both"/>
      </w:pPr>
      <w:r>
        <w:rPr>
          <w:rFonts w:ascii="Times New Roman"/>
          <w:b w:val="false"/>
          <w:i w:val="false"/>
          <w:color w:val="000000"/>
          <w:sz w:val="28"/>
        </w:rPr>
        <w:t>
      32) Қазақстан Республикасының жануарлар дүниесін қорғау, өсімін молайту және пайдалану саласындағы заңнамасын бұза отырып пайдаланылған атыс қаруын сот шешім шығарғанға дейін уақытша сақтау үшін алып қоюға;</w:t>
      </w:r>
    </w:p>
    <w:bookmarkEnd w:id="726"/>
    <w:bookmarkStart w:name="z746" w:id="727"/>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727"/>
    <w:bookmarkStart w:name="z747" w:id="728"/>
    <w:p>
      <w:pPr>
        <w:spacing w:after="0"/>
        <w:ind w:left="0"/>
        <w:jc w:val="both"/>
      </w:pPr>
      <w:r>
        <w:rPr>
          <w:rFonts w:ascii="Times New Roman"/>
          <w:b w:val="false"/>
          <w:i w:val="false"/>
          <w:color w:val="000000"/>
          <w:sz w:val="28"/>
        </w:rPr>
        <w:t>
      34) аулаған жері туралы анықтаманы береді;</w:t>
      </w:r>
    </w:p>
    <w:bookmarkEnd w:id="728"/>
    <w:bookmarkStart w:name="z748" w:id="729"/>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729"/>
    <w:bookmarkStart w:name="z749" w:id="730"/>
    <w:p>
      <w:pPr>
        <w:spacing w:after="0"/>
        <w:ind w:left="0"/>
        <w:jc w:val="both"/>
      </w:pPr>
      <w:r>
        <w:rPr>
          <w:rFonts w:ascii="Times New Roman"/>
          <w:b w:val="false"/>
          <w:i w:val="false"/>
          <w:color w:val="000000"/>
          <w:sz w:val="28"/>
        </w:rPr>
        <w:t>
      36) балық шаруашылығын жүргізуге шарттар жасайды;</w:t>
      </w:r>
    </w:p>
    <w:bookmarkEnd w:id="730"/>
    <w:bookmarkStart w:name="z750" w:id="731"/>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731"/>
    <w:bookmarkStart w:name="z751" w:id="732"/>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732"/>
    <w:bookmarkStart w:name="z752" w:id="733"/>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733"/>
    <w:bookmarkStart w:name="z753" w:id="734"/>
    <w:p>
      <w:pPr>
        <w:spacing w:after="0"/>
        <w:ind w:left="0"/>
        <w:jc w:val="both"/>
      </w:pPr>
      <w:r>
        <w:rPr>
          <w:rFonts w:ascii="Times New Roman"/>
          <w:b w:val="false"/>
          <w:i w:val="false"/>
          <w:color w:val="000000"/>
          <w:sz w:val="28"/>
        </w:rPr>
        <w:t>
      40)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734"/>
    <w:bookmarkStart w:name="z754" w:id="735"/>
    <w:p>
      <w:pPr>
        <w:spacing w:after="0"/>
        <w:ind w:left="0"/>
        <w:jc w:val="both"/>
      </w:pPr>
      <w:r>
        <w:rPr>
          <w:rFonts w:ascii="Times New Roman"/>
          <w:b w:val="false"/>
          <w:i w:val="false"/>
          <w:color w:val="000000"/>
          <w:sz w:val="28"/>
        </w:rPr>
        <w:t>
      41)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735"/>
    <w:bookmarkStart w:name="z755" w:id="736"/>
    <w:p>
      <w:pPr>
        <w:spacing w:after="0"/>
        <w:ind w:left="0"/>
        <w:jc w:val="both"/>
      </w:pPr>
      <w:r>
        <w:rPr>
          <w:rFonts w:ascii="Times New Roman"/>
          <w:b w:val="false"/>
          <w:i w:val="false"/>
          <w:color w:val="000000"/>
          <w:sz w:val="28"/>
        </w:rPr>
        <w:t>
      42)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736"/>
    <w:bookmarkStart w:name="z756" w:id="737"/>
    <w:p>
      <w:pPr>
        <w:spacing w:after="0"/>
        <w:ind w:left="0"/>
        <w:jc w:val="both"/>
      </w:pPr>
      <w:r>
        <w:rPr>
          <w:rFonts w:ascii="Times New Roman"/>
          <w:b w:val="false"/>
          <w:i w:val="false"/>
          <w:color w:val="000000"/>
          <w:sz w:val="28"/>
        </w:rPr>
        <w:t>
      43) тексеру материалдарын құқық қорғау органдарына iс жүргiзу шешiмiн қабылдау үшiн жолдайды;</w:t>
      </w:r>
    </w:p>
    <w:bookmarkEnd w:id="737"/>
    <w:bookmarkStart w:name="z757" w:id="738"/>
    <w:p>
      <w:pPr>
        <w:spacing w:after="0"/>
        <w:ind w:left="0"/>
        <w:jc w:val="both"/>
      </w:pPr>
      <w:r>
        <w:rPr>
          <w:rFonts w:ascii="Times New Roman"/>
          <w:b w:val="false"/>
          <w:i w:val="false"/>
          <w:color w:val="000000"/>
          <w:sz w:val="28"/>
        </w:rPr>
        <w:t>
      44) Қазақстан Республикасының заңдарымен, Қазақстан Республикасы Президентінің, Үкіметінің, Қазақстан Республикасы Ауыл шаруашылығы министрінің, Қазақстан Республикасы Ауыл шаруашылығы министрлігі Балық шаруашылығы комитеті төрағасының актілерімен, сондай-ақ, осы Ережемен қарастырылған басқа да функцияларды атқарады.</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8" w:id="739"/>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739"/>
    <w:bookmarkStart w:name="z759" w:id="740"/>
    <w:p>
      <w:pPr>
        <w:spacing w:after="0"/>
        <w:ind w:left="0"/>
        <w:jc w:val="both"/>
      </w:pPr>
      <w:r>
        <w:rPr>
          <w:rFonts w:ascii="Times New Roman"/>
          <w:b w:val="false"/>
          <w:i w:val="false"/>
          <w:color w:val="000000"/>
          <w:sz w:val="28"/>
        </w:rPr>
        <w:t>
      16. басшылықты Инспекцияға жүктелген міндеттердің орындалуын және оның өкілеттіктерін жүзеге асыруға дербес жауапты болатын басшы жүзеге асырады.</w:t>
      </w:r>
    </w:p>
    <w:bookmarkEnd w:id="740"/>
    <w:bookmarkStart w:name="z760" w:id="741"/>
    <w:p>
      <w:pPr>
        <w:spacing w:after="0"/>
        <w:ind w:left="0"/>
        <w:jc w:val="both"/>
      </w:pPr>
      <w:r>
        <w:rPr>
          <w:rFonts w:ascii="Times New Roman"/>
          <w:b w:val="false"/>
          <w:i w:val="false"/>
          <w:color w:val="000000"/>
          <w:sz w:val="28"/>
        </w:rPr>
        <w:t>
      17. Инспекция басшысы Комитет төрағасымен қызметке тағайындалады және қызметтен босатылады.</w:t>
      </w:r>
    </w:p>
    <w:bookmarkEnd w:id="741"/>
    <w:bookmarkStart w:name="z761" w:id="742"/>
    <w:p>
      <w:pPr>
        <w:spacing w:after="0"/>
        <w:ind w:left="0"/>
        <w:jc w:val="both"/>
      </w:pPr>
      <w:r>
        <w:rPr>
          <w:rFonts w:ascii="Times New Roman"/>
          <w:b w:val="false"/>
          <w:i w:val="false"/>
          <w:color w:val="000000"/>
          <w:sz w:val="28"/>
        </w:rPr>
        <w:t>
      18. Инспекция басшысының Комитет төрағасымен қызметке тағайындалатын және қызметтен босатылатын орынбасарлары болады.</w:t>
      </w:r>
    </w:p>
    <w:bookmarkEnd w:id="742"/>
    <w:bookmarkStart w:name="z762" w:id="743"/>
    <w:p>
      <w:pPr>
        <w:spacing w:after="0"/>
        <w:ind w:left="0"/>
        <w:jc w:val="both"/>
      </w:pPr>
      <w:r>
        <w:rPr>
          <w:rFonts w:ascii="Times New Roman"/>
          <w:b w:val="false"/>
          <w:i w:val="false"/>
          <w:color w:val="000000"/>
          <w:sz w:val="28"/>
        </w:rPr>
        <w:t>
      19. Инспекция басшысының өкілеттіктері:</w:t>
      </w:r>
    </w:p>
    <w:bookmarkEnd w:id="743"/>
    <w:bookmarkStart w:name="z763" w:id="744"/>
    <w:p>
      <w:pPr>
        <w:spacing w:after="0"/>
        <w:ind w:left="0"/>
        <w:jc w:val="both"/>
      </w:pPr>
      <w:r>
        <w:rPr>
          <w:rFonts w:ascii="Times New Roman"/>
          <w:b w:val="false"/>
          <w:i w:val="false"/>
          <w:color w:val="000000"/>
          <w:sz w:val="28"/>
        </w:rPr>
        <w:t>
      1) Инспекция жұмысын ұйымдастырады және басшылық жасайды;</w:t>
      </w:r>
    </w:p>
    <w:bookmarkEnd w:id="744"/>
    <w:bookmarkStart w:name="z764" w:id="745"/>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745"/>
    <w:bookmarkStart w:name="z765" w:id="746"/>
    <w:p>
      <w:pPr>
        <w:spacing w:after="0"/>
        <w:ind w:left="0"/>
        <w:jc w:val="both"/>
      </w:pPr>
      <w:r>
        <w:rPr>
          <w:rFonts w:ascii="Times New Roman"/>
          <w:b w:val="false"/>
          <w:i w:val="false"/>
          <w:color w:val="000000"/>
          <w:sz w:val="28"/>
        </w:rPr>
        <w:t>
      3) өз құзыреті шегінде бұйрықтарға қол қояды;</w:t>
      </w:r>
    </w:p>
    <w:bookmarkEnd w:id="746"/>
    <w:bookmarkStart w:name="z766" w:id="747"/>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747"/>
    <w:bookmarkStart w:name="z767" w:id="748"/>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748"/>
    <w:bookmarkStart w:name="z768" w:id="749"/>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749"/>
    <w:bookmarkStart w:name="z769" w:id="750"/>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750"/>
    <w:bookmarkStart w:name="z770" w:id="751"/>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751"/>
    <w:bookmarkStart w:name="z771" w:id="752"/>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752"/>
    <w:bookmarkStart w:name="z772" w:id="753"/>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753"/>
    <w:bookmarkStart w:name="z773" w:id="754"/>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754"/>
    <w:bookmarkStart w:name="z774" w:id="755"/>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755"/>
    <w:bookmarkStart w:name="z775" w:id="756"/>
    <w:p>
      <w:pPr>
        <w:spacing w:after="0"/>
        <w:ind w:left="0"/>
        <w:jc w:val="both"/>
      </w:pPr>
      <w:r>
        <w:rPr>
          <w:rFonts w:ascii="Times New Roman"/>
          <w:b w:val="false"/>
          <w:i w:val="false"/>
          <w:color w:val="000000"/>
          <w:sz w:val="28"/>
        </w:rPr>
        <w:t xml:space="preserve">
      20. Инспекция басшысы болмаған кезеңде оның өкілеттіктерін Инспекция басшысының орынбасарына, ол болмаған жағдайда Инспекцияның басқа қызметкеріне Комитет төрағасы бұйрығымен жүктеледі. </w:t>
      </w:r>
    </w:p>
    <w:bookmarkEnd w:id="756"/>
    <w:bookmarkStart w:name="z776" w:id="757"/>
    <w:p>
      <w:pPr>
        <w:spacing w:after="0"/>
        <w:ind w:left="0"/>
        <w:jc w:val="both"/>
      </w:pPr>
      <w:r>
        <w:rPr>
          <w:rFonts w:ascii="Times New Roman"/>
          <w:b w:val="false"/>
          <w:i w:val="false"/>
          <w:color w:val="000000"/>
          <w:sz w:val="28"/>
        </w:rPr>
        <w:t>
      21. Инспекция басшысы қолданыстағы заңнамаға сәйкес өз орынбасарларының өкілеттіктері бойынша Комитет төрағасына ұсыныстарын енгізеді.</w:t>
      </w:r>
    </w:p>
    <w:bookmarkEnd w:id="757"/>
    <w:bookmarkStart w:name="z777" w:id="758"/>
    <w:p>
      <w:pPr>
        <w:spacing w:after="0"/>
        <w:ind w:left="0"/>
        <w:jc w:val="left"/>
      </w:pPr>
      <w:r>
        <w:rPr>
          <w:rFonts w:ascii="Times New Roman"/>
          <w:b/>
          <w:i w:val="false"/>
          <w:color w:val="000000"/>
        </w:rPr>
        <w:t xml:space="preserve"> 4-тарау. Инспекцияның мүлкі</w:t>
      </w:r>
    </w:p>
    <w:bookmarkEnd w:id="758"/>
    <w:bookmarkStart w:name="z778" w:id="759"/>
    <w:p>
      <w:pPr>
        <w:spacing w:after="0"/>
        <w:ind w:left="0"/>
        <w:jc w:val="both"/>
      </w:pPr>
      <w:r>
        <w:rPr>
          <w:rFonts w:ascii="Times New Roman"/>
          <w:b w:val="false"/>
          <w:i w:val="false"/>
          <w:color w:val="000000"/>
          <w:sz w:val="28"/>
        </w:rPr>
        <w:t>
      22. Инспекцияның заңнамада көзделген жағдайларда жедел басқару құқығында оқшауланған мүлкі болуы мүмкін.</w:t>
      </w:r>
    </w:p>
    <w:bookmarkEnd w:id="759"/>
    <w:bookmarkStart w:name="z779" w:id="760"/>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0"/>
    <w:bookmarkStart w:name="z780" w:id="761"/>
    <w:p>
      <w:pPr>
        <w:spacing w:after="0"/>
        <w:ind w:left="0"/>
        <w:jc w:val="both"/>
      </w:pPr>
      <w:r>
        <w:rPr>
          <w:rFonts w:ascii="Times New Roman"/>
          <w:b w:val="false"/>
          <w:i w:val="false"/>
          <w:color w:val="000000"/>
          <w:sz w:val="28"/>
        </w:rPr>
        <w:t>
      23. Инспекцияға бекітілген мүлік республикалық меншікке жатады.</w:t>
      </w:r>
    </w:p>
    <w:bookmarkEnd w:id="761"/>
    <w:bookmarkStart w:name="z781" w:id="762"/>
    <w:p>
      <w:pPr>
        <w:spacing w:after="0"/>
        <w:ind w:left="0"/>
        <w:jc w:val="both"/>
      </w:pPr>
      <w:r>
        <w:rPr>
          <w:rFonts w:ascii="Times New Roman"/>
          <w:b w:val="false"/>
          <w:i w:val="false"/>
          <w:color w:val="000000"/>
          <w:sz w:val="28"/>
        </w:rPr>
        <w:t>
      24.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2"/>
    <w:bookmarkStart w:name="z782" w:id="763"/>
    <w:p>
      <w:pPr>
        <w:spacing w:after="0"/>
        <w:ind w:left="0"/>
        <w:jc w:val="left"/>
      </w:pPr>
      <w:r>
        <w:rPr>
          <w:rFonts w:ascii="Times New Roman"/>
          <w:b/>
          <w:i w:val="false"/>
          <w:color w:val="000000"/>
        </w:rPr>
        <w:t xml:space="preserve"> 5-тарау. Инспекцияны қайта ұйымдастыру және тарату</w:t>
      </w:r>
    </w:p>
    <w:bookmarkEnd w:id="763"/>
    <w:bookmarkStart w:name="z783" w:id="764"/>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заңнамасына сәйкес жүзеге асырылады.</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2024 жылғы 14 ақпандағы</w:t>
            </w:r>
            <w:r>
              <w:br/>
            </w:r>
            <w:r>
              <w:rPr>
                <w:rFonts w:ascii="Times New Roman"/>
                <w:b w:val="false"/>
                <w:i w:val="false"/>
                <w:color w:val="000000"/>
                <w:sz w:val="20"/>
              </w:rPr>
              <w:t>№ 30-9/27 бұйрығының</w:t>
            </w:r>
            <w:r>
              <w:br/>
            </w:r>
            <w:r>
              <w:rPr>
                <w:rFonts w:ascii="Times New Roman"/>
                <w:b w:val="false"/>
                <w:i w:val="false"/>
                <w:color w:val="000000"/>
                <w:sz w:val="20"/>
              </w:rPr>
              <w:t>8-қосымшасы</w:t>
            </w:r>
          </w:p>
        </w:tc>
      </w:tr>
    </w:tbl>
    <w:bookmarkStart w:name="z785" w:id="765"/>
    <w:p>
      <w:pPr>
        <w:spacing w:after="0"/>
        <w:ind w:left="0"/>
        <w:jc w:val="left"/>
      </w:pPr>
      <w:r>
        <w:rPr>
          <w:rFonts w:ascii="Times New Roman"/>
          <w:b/>
          <w:i w:val="false"/>
          <w:color w:val="000000"/>
        </w:rPr>
        <w:t xml:space="preserve">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 туралы ережесі</w:t>
      </w:r>
    </w:p>
    <w:bookmarkEnd w:id="765"/>
    <w:bookmarkStart w:name="z786" w:id="766"/>
    <w:p>
      <w:pPr>
        <w:spacing w:after="0"/>
        <w:ind w:left="0"/>
        <w:jc w:val="left"/>
      </w:pPr>
      <w:r>
        <w:rPr>
          <w:rFonts w:ascii="Times New Roman"/>
          <w:b/>
          <w:i w:val="false"/>
          <w:color w:val="000000"/>
        </w:rPr>
        <w:t xml:space="preserve"> 1-тарау. Жалпы ережелер</w:t>
      </w:r>
    </w:p>
    <w:bookmarkEnd w:id="766"/>
    <w:bookmarkStart w:name="z787" w:id="767"/>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мекемесі (бұдан әрi – Инспекция) "Қазақстан Республикасы Ауыл шаруашылығы министрлігінің Балық шаруашылығы комитеті (бұдан әрі – Комитет) құзыретi шегінде Түркістан облысының Созақ ауданы және Балқаш көлін қоспағанда Жамбыл облысының әкімшілік шекарасының шегіндегі Шу-Талас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ҚРАуыл шаруашылығы министрлігінің Балық шаруашылығы комитеті Төрағасының м.а. 19.12.2024 </w:t>
      </w:r>
      <w:r>
        <w:rPr>
          <w:rFonts w:ascii="Times New Roman"/>
          <w:b w:val="false"/>
          <w:i w:val="false"/>
          <w:color w:val="000000"/>
          <w:sz w:val="28"/>
        </w:rPr>
        <w:t>№ 01-09/177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8" w:id="768"/>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768"/>
    <w:bookmarkStart w:name="z789" w:id="769"/>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769"/>
    <w:bookmarkStart w:name="z790" w:id="770"/>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770"/>
    <w:bookmarkStart w:name="z791" w:id="771"/>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771"/>
    <w:bookmarkStart w:name="z792" w:id="772"/>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772"/>
    <w:bookmarkStart w:name="z793" w:id="773"/>
    <w:p>
      <w:pPr>
        <w:spacing w:after="0"/>
        <w:ind w:left="0"/>
        <w:jc w:val="both"/>
      </w:pPr>
      <w:r>
        <w:rPr>
          <w:rFonts w:ascii="Times New Roman"/>
          <w:b w:val="false"/>
          <w:i w:val="false"/>
          <w:color w:val="000000"/>
          <w:sz w:val="28"/>
        </w:rPr>
        <w:t>
      7. Инспекция құрылымын және штат санын Комитет төрағасы бекiтедi.</w:t>
      </w:r>
    </w:p>
    <w:bookmarkEnd w:id="773"/>
    <w:bookmarkStart w:name="z794" w:id="774"/>
    <w:p>
      <w:pPr>
        <w:spacing w:after="0"/>
        <w:ind w:left="0"/>
        <w:jc w:val="both"/>
      </w:pPr>
      <w:r>
        <w:rPr>
          <w:rFonts w:ascii="Times New Roman"/>
          <w:b w:val="false"/>
          <w:i w:val="false"/>
          <w:color w:val="000000"/>
          <w:sz w:val="28"/>
        </w:rPr>
        <w:t>
      8. Заңды тұлғаның орналасқан жері: Қазақстан Республикасы, 080009, Жамбыл облысы, Тараз қаласы, Әл-Фараби көшесі, 11.</w:t>
      </w:r>
    </w:p>
    <w:bookmarkEnd w:id="774"/>
    <w:bookmarkStart w:name="z795" w:id="775"/>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Балық шаруашылығы комитетiнің Шу-Талас облысаралық бассейндік балық шаруашылығы инспекциясы" республикалық мемлекеттiк мекемесi.</w:t>
      </w:r>
    </w:p>
    <w:bookmarkEnd w:id="775"/>
    <w:bookmarkStart w:name="z796" w:id="776"/>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776"/>
    <w:bookmarkStart w:name="z797" w:id="777"/>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777"/>
    <w:bookmarkStart w:name="z798" w:id="778"/>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778"/>
    <w:bookmarkStart w:name="z799" w:id="77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79"/>
    <w:bookmarkStart w:name="z800" w:id="780"/>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780"/>
    <w:bookmarkStart w:name="z801" w:id="781"/>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781"/>
    <w:bookmarkStart w:name="z802" w:id="782"/>
    <w:p>
      <w:pPr>
        <w:spacing w:after="0"/>
        <w:ind w:left="0"/>
        <w:jc w:val="both"/>
      </w:pPr>
      <w:r>
        <w:rPr>
          <w:rFonts w:ascii="Times New Roman"/>
          <w:b w:val="false"/>
          <w:i w:val="false"/>
          <w:color w:val="000000"/>
          <w:sz w:val="28"/>
        </w:rPr>
        <w:t>
      14. Инспекция құқықтары мен міндеттері:</w:t>
      </w:r>
    </w:p>
    <w:bookmarkEnd w:id="782"/>
    <w:bookmarkStart w:name="z803" w:id="783"/>
    <w:p>
      <w:pPr>
        <w:spacing w:after="0"/>
        <w:ind w:left="0"/>
        <w:jc w:val="both"/>
      </w:pPr>
      <w:r>
        <w:rPr>
          <w:rFonts w:ascii="Times New Roman"/>
          <w:b w:val="false"/>
          <w:i w:val="false"/>
          <w:color w:val="000000"/>
          <w:sz w:val="28"/>
        </w:rPr>
        <w:t>
      1) құзыретілігі шегінде құқықтық актілер әзірлеуге қатысу;</w:t>
      </w:r>
    </w:p>
    <w:bookmarkEnd w:id="783"/>
    <w:bookmarkStart w:name="z804" w:id="784"/>
    <w:p>
      <w:pPr>
        <w:spacing w:after="0"/>
        <w:ind w:left="0"/>
        <w:jc w:val="both"/>
      </w:pPr>
      <w:r>
        <w:rPr>
          <w:rFonts w:ascii="Times New Roman"/>
          <w:b w:val="false"/>
          <w:i w:val="false"/>
          <w:color w:val="000000"/>
          <w:sz w:val="28"/>
        </w:rPr>
        <w:t>
      2)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784"/>
    <w:bookmarkStart w:name="z805" w:id="785"/>
    <w:p>
      <w:pPr>
        <w:spacing w:after="0"/>
        <w:ind w:left="0"/>
        <w:jc w:val="both"/>
      </w:pPr>
      <w:r>
        <w:rPr>
          <w:rFonts w:ascii="Times New Roman"/>
          <w:b w:val="false"/>
          <w:i w:val="false"/>
          <w:color w:val="000000"/>
          <w:sz w:val="28"/>
        </w:rPr>
        <w:t>
      3) Инспекцияның құзыретілігіне кіретін мәселелер бойынша қолданыстағы заңнаманы қолдану жөнінде түсіндірме мен түсініктемелер беру;</w:t>
      </w:r>
    </w:p>
    <w:bookmarkEnd w:id="785"/>
    <w:bookmarkStart w:name="z806" w:id="786"/>
    <w:p>
      <w:pPr>
        <w:spacing w:after="0"/>
        <w:ind w:left="0"/>
        <w:jc w:val="both"/>
      </w:pPr>
      <w:r>
        <w:rPr>
          <w:rFonts w:ascii="Times New Roman"/>
          <w:b w:val="false"/>
          <w:i w:val="false"/>
          <w:color w:val="000000"/>
          <w:sz w:val="28"/>
        </w:rPr>
        <w:t>
      4) жергілікті атқарушы органға қажет болған жағдайда жергілікті маңызы бар су айдындары және (немесе) учаскелеріне жаңа су айдындарын енгізу бойынша ұсыныс беру;</w:t>
      </w:r>
    </w:p>
    <w:bookmarkEnd w:id="786"/>
    <w:bookmarkStart w:name="z807" w:id="787"/>
    <w:p>
      <w:pPr>
        <w:spacing w:after="0"/>
        <w:ind w:left="0"/>
        <w:jc w:val="both"/>
      </w:pPr>
      <w:r>
        <w:rPr>
          <w:rFonts w:ascii="Times New Roman"/>
          <w:b w:val="false"/>
          <w:i w:val="false"/>
          <w:color w:val="000000"/>
          <w:sz w:val="28"/>
        </w:rPr>
        <w:t>
      5)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787"/>
    <w:bookmarkStart w:name="z808" w:id="788"/>
    <w:p>
      <w:pPr>
        <w:spacing w:after="0"/>
        <w:ind w:left="0"/>
        <w:jc w:val="both"/>
      </w:pPr>
      <w:r>
        <w:rPr>
          <w:rFonts w:ascii="Times New Roman"/>
          <w:b w:val="false"/>
          <w:i w:val="false"/>
          <w:color w:val="000000"/>
          <w:sz w:val="28"/>
        </w:rPr>
        <w:t>
      6)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 бекітілген нормаларға сәйкес материалдық-техникалық құралдармен толықтыру;</w:t>
      </w:r>
    </w:p>
    <w:bookmarkEnd w:id="788"/>
    <w:bookmarkStart w:name="z809" w:id="789"/>
    <w:p>
      <w:pPr>
        <w:spacing w:after="0"/>
        <w:ind w:left="0"/>
        <w:jc w:val="both"/>
      </w:pPr>
      <w:r>
        <w:rPr>
          <w:rFonts w:ascii="Times New Roman"/>
          <w:b w:val="false"/>
          <w:i w:val="false"/>
          <w:color w:val="000000"/>
          <w:sz w:val="28"/>
        </w:rPr>
        <w:t>
      7) мемлекеттік көрсетілетін қызметтердің қолжетімділігін қамтамасыз ету;</w:t>
      </w:r>
    </w:p>
    <w:bookmarkEnd w:id="789"/>
    <w:bookmarkStart w:name="z810" w:id="790"/>
    <w:p>
      <w:pPr>
        <w:spacing w:after="0"/>
        <w:ind w:left="0"/>
        <w:jc w:val="both"/>
      </w:pPr>
      <w:r>
        <w:rPr>
          <w:rFonts w:ascii="Times New Roman"/>
          <w:b w:val="false"/>
          <w:i w:val="false"/>
          <w:color w:val="000000"/>
          <w:sz w:val="28"/>
        </w:rPr>
        <w:t>
      8) мемлекеттік қызметтерді алушылардың мемлекеттік қызметтерді көрсету тәртібі туралы хабардар болуын қамтамасыз ету;</w:t>
      </w:r>
    </w:p>
    <w:bookmarkEnd w:id="790"/>
    <w:bookmarkStart w:name="z811" w:id="791"/>
    <w:p>
      <w:pPr>
        <w:spacing w:after="0"/>
        <w:ind w:left="0"/>
        <w:jc w:val="both"/>
      </w:pPr>
      <w:r>
        <w:rPr>
          <w:rFonts w:ascii="Times New Roman"/>
          <w:b w:val="false"/>
          <w:i w:val="false"/>
          <w:color w:val="000000"/>
          <w:sz w:val="28"/>
        </w:rPr>
        <w:t>
      9)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мемлекеттік қызметтер көрсету сапасына бағалау жүргізу үшін тиісті ақпарат беруге қатысу;</w:t>
      </w:r>
    </w:p>
    <w:bookmarkEnd w:id="791"/>
    <w:bookmarkStart w:name="z812" w:id="792"/>
    <w:p>
      <w:pPr>
        <w:spacing w:after="0"/>
        <w:ind w:left="0"/>
        <w:jc w:val="both"/>
      </w:pPr>
      <w:r>
        <w:rPr>
          <w:rFonts w:ascii="Times New Roman"/>
          <w:b w:val="false"/>
          <w:i w:val="false"/>
          <w:color w:val="000000"/>
          <w:sz w:val="28"/>
        </w:rPr>
        <w:t>
      10) заңнамада белгіленген тәртіппен қоғамдық мониторинг жүргізетін коммерциялық емес ұйымдарға тиісті ақпарат беруге қатысу;</w:t>
      </w:r>
    </w:p>
    <w:bookmarkEnd w:id="792"/>
    <w:bookmarkStart w:name="z813" w:id="793"/>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(бұдан әрі – ӘРПК) көзделген жағдайларда өз құзыреті шегінде әкімшілік органдарға, лауазымды адамдарға жәрдем көрсету;</w:t>
      </w:r>
    </w:p>
    <w:bookmarkEnd w:id="793"/>
    <w:bookmarkStart w:name="z814" w:id="794"/>
    <w:p>
      <w:pPr>
        <w:spacing w:after="0"/>
        <w:ind w:left="0"/>
        <w:jc w:val="both"/>
      </w:pPr>
      <w:r>
        <w:rPr>
          <w:rFonts w:ascii="Times New Roman"/>
          <w:b w:val="false"/>
          <w:i w:val="false"/>
          <w:color w:val="000000"/>
          <w:sz w:val="28"/>
        </w:rPr>
        <w:t>
      12) ӘРПК-де белгіленген жағдайларда және негіздер бойынша әкімшілік рәсімге қатысушының құқықтарын іске асырудан бас тарту;</w:t>
      </w:r>
    </w:p>
    <w:bookmarkEnd w:id="794"/>
    <w:bookmarkStart w:name="z815" w:id="795"/>
    <w:p>
      <w:pPr>
        <w:spacing w:after="0"/>
        <w:ind w:left="0"/>
        <w:jc w:val="both"/>
      </w:pPr>
      <w:r>
        <w:rPr>
          <w:rFonts w:ascii="Times New Roman"/>
          <w:b w:val="false"/>
          <w:i w:val="false"/>
          <w:color w:val="000000"/>
          <w:sz w:val="28"/>
        </w:rPr>
        <w:t>
      13) Инспекцияның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795"/>
    <w:bookmarkStart w:name="z816" w:id="796"/>
    <w:p>
      <w:pPr>
        <w:spacing w:after="0"/>
        <w:ind w:left="0"/>
        <w:jc w:val="both"/>
      </w:pPr>
      <w:r>
        <w:rPr>
          <w:rFonts w:ascii="Times New Roman"/>
          <w:b w:val="false"/>
          <w:i w:val="false"/>
          <w:color w:val="000000"/>
          <w:sz w:val="28"/>
        </w:rPr>
        <w:t>
      14) жолданымдарды қабылдау және тіркеу, оларды және оларға қоса берілген құжаттарды рәсімдеуге жәрдемдесу, формалды қателерді жоюға және қоса берілетін құжаттарды толықтыруға мүмкіндік беру;</w:t>
      </w:r>
    </w:p>
    <w:bookmarkEnd w:id="796"/>
    <w:bookmarkStart w:name="z817" w:id="797"/>
    <w:p>
      <w:pPr>
        <w:spacing w:after="0"/>
        <w:ind w:left="0"/>
        <w:jc w:val="both"/>
      </w:pPr>
      <w:r>
        <w:rPr>
          <w:rFonts w:ascii="Times New Roman"/>
          <w:b w:val="false"/>
          <w:i w:val="false"/>
          <w:color w:val="000000"/>
          <w:sz w:val="28"/>
        </w:rPr>
        <w:t>
      15) әкімшілік рәсімге қатысушыға оның әкімшілік рәсімді жүзеге асыруға байланысты мәселелер бойынша құқықтары мен міндеттерін түсіндіру;</w:t>
      </w:r>
    </w:p>
    <w:bookmarkEnd w:id="797"/>
    <w:bookmarkStart w:name="z818" w:id="798"/>
    <w:p>
      <w:pPr>
        <w:spacing w:after="0"/>
        <w:ind w:left="0"/>
        <w:jc w:val="both"/>
      </w:pPr>
      <w:r>
        <w:rPr>
          <w:rFonts w:ascii="Times New Roman"/>
          <w:b w:val="false"/>
          <w:i w:val="false"/>
          <w:color w:val="000000"/>
          <w:sz w:val="28"/>
        </w:rPr>
        <w:t>
      16) әкімшілік рәсімге қатысушыға өткізілетін тыңдау орны мен уақыты туралы күні бұрын хабардар ету;</w:t>
      </w:r>
    </w:p>
    <w:bookmarkEnd w:id="798"/>
    <w:bookmarkStart w:name="z819" w:id="799"/>
    <w:p>
      <w:pPr>
        <w:spacing w:after="0"/>
        <w:ind w:left="0"/>
        <w:jc w:val="both"/>
      </w:pPr>
      <w:r>
        <w:rPr>
          <w:rFonts w:ascii="Times New Roman"/>
          <w:b w:val="false"/>
          <w:i w:val="false"/>
          <w:color w:val="000000"/>
          <w:sz w:val="28"/>
        </w:rPr>
        <w:t>
      17) ӘРПК-де көзделген жағдайларды қоспағанда, әкімшілік рәсім бойынша шешім қабылдау алдында әкімшілік рәсімге қатысушыны тыңдау;</w:t>
      </w:r>
    </w:p>
    <w:bookmarkEnd w:id="799"/>
    <w:bookmarkStart w:name="z820" w:id="800"/>
    <w:p>
      <w:pPr>
        <w:spacing w:after="0"/>
        <w:ind w:left="0"/>
        <w:jc w:val="both"/>
      </w:pPr>
      <w:r>
        <w:rPr>
          <w:rFonts w:ascii="Times New Roman"/>
          <w:b w:val="false"/>
          <w:i w:val="false"/>
          <w:color w:val="000000"/>
          <w:sz w:val="28"/>
        </w:rPr>
        <w:t>
      18) әкімшілік актіні ӘРПК-де белгіленген тәртіппен әкімшілік рәсімге қатысушының не оның өкілдерінің назарына жеткізу;</w:t>
      </w:r>
    </w:p>
    <w:bookmarkEnd w:id="800"/>
    <w:bookmarkStart w:name="z821" w:id="801"/>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 мен міндеттерді жүзеге асыру.</w:t>
      </w:r>
    </w:p>
    <w:bookmarkEnd w:id="801"/>
    <w:bookmarkStart w:name="z822" w:id="802"/>
    <w:p>
      <w:pPr>
        <w:spacing w:after="0"/>
        <w:ind w:left="0"/>
        <w:jc w:val="both"/>
      </w:pPr>
      <w:r>
        <w:rPr>
          <w:rFonts w:ascii="Times New Roman"/>
          <w:b w:val="false"/>
          <w:i w:val="false"/>
          <w:color w:val="000000"/>
          <w:sz w:val="28"/>
        </w:rPr>
        <w:t>
      15. Инспекция функциялары:</w:t>
      </w:r>
    </w:p>
    <w:bookmarkEnd w:id="802"/>
    <w:bookmarkStart w:name="z823" w:id="803"/>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803"/>
    <w:bookmarkStart w:name="z824" w:id="804"/>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804"/>
    <w:bookmarkStart w:name="z825" w:id="805"/>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805"/>
    <w:bookmarkStart w:name="z826" w:id="806"/>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806"/>
    <w:bookmarkStart w:name="z827" w:id="807"/>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807"/>
    <w:bookmarkStart w:name="z828" w:id="808"/>
    <w:p>
      <w:pPr>
        <w:spacing w:after="0"/>
        <w:ind w:left="0"/>
        <w:jc w:val="both"/>
      </w:pPr>
      <w:r>
        <w:rPr>
          <w:rFonts w:ascii="Times New Roman"/>
          <w:b w:val="false"/>
          <w:i w:val="false"/>
          <w:color w:val="000000"/>
          <w:sz w:val="28"/>
        </w:rPr>
        <w:t>
      6) Қазақстан Республикасының заңнамасына сәйкес мемлекеттік сатып алу саласындағы мемлекеттік сатып алу рәсімдеріне қатысады;</w:t>
      </w:r>
    </w:p>
    <w:bookmarkEnd w:id="808"/>
    <w:bookmarkStart w:name="z829" w:id="809"/>
    <w:p>
      <w:pPr>
        <w:spacing w:after="0"/>
        <w:ind w:left="0"/>
        <w:jc w:val="both"/>
      </w:pPr>
      <w:r>
        <w:rPr>
          <w:rFonts w:ascii="Times New Roman"/>
          <w:b w:val="false"/>
          <w:i w:val="false"/>
          <w:color w:val="000000"/>
          <w:sz w:val="28"/>
        </w:rPr>
        <w:t>
      7)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809"/>
    <w:bookmarkStart w:name="z830" w:id="810"/>
    <w:p>
      <w:pPr>
        <w:spacing w:after="0"/>
        <w:ind w:left="0"/>
        <w:jc w:val="both"/>
      </w:pPr>
      <w:r>
        <w:rPr>
          <w:rFonts w:ascii="Times New Roman"/>
          <w:b w:val="false"/>
          <w:i w:val="false"/>
          <w:color w:val="000000"/>
          <w:sz w:val="28"/>
        </w:rPr>
        <w:t>
      8) балық ресурстарын және басқа да су жануарларын интродукциялауды, реинтродукциялауды, будандастыруды жүргізуге рұқсаттар береді;</w:t>
      </w:r>
    </w:p>
    <w:bookmarkEnd w:id="810"/>
    <w:bookmarkStart w:name="z831" w:id="811"/>
    <w:p>
      <w:pPr>
        <w:spacing w:after="0"/>
        <w:ind w:left="0"/>
        <w:jc w:val="both"/>
      </w:pPr>
      <w:r>
        <w:rPr>
          <w:rFonts w:ascii="Times New Roman"/>
          <w:b w:val="false"/>
          <w:i w:val="false"/>
          <w:color w:val="000000"/>
          <w:sz w:val="28"/>
        </w:rPr>
        <w:t>
      9)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811"/>
    <w:bookmarkStart w:name="z832" w:id="812"/>
    <w:p>
      <w:pPr>
        <w:spacing w:after="0"/>
        <w:ind w:left="0"/>
        <w:jc w:val="both"/>
      </w:pPr>
      <w:r>
        <w:rPr>
          <w:rFonts w:ascii="Times New Roman"/>
          <w:b w:val="false"/>
          <w:i w:val="false"/>
          <w:color w:val="000000"/>
          <w:sz w:val="28"/>
        </w:rPr>
        <w:t>
      10) балық ресурстарын және басқа да су жануарларын мемлекеттік есепке алуды, оның кадастры мен мониторингін жүргізуді ұйымдастырады;</w:t>
      </w:r>
    </w:p>
    <w:bookmarkEnd w:id="812"/>
    <w:bookmarkStart w:name="z833" w:id="813"/>
    <w:p>
      <w:pPr>
        <w:spacing w:after="0"/>
        <w:ind w:left="0"/>
        <w:jc w:val="both"/>
      </w:pPr>
      <w:r>
        <w:rPr>
          <w:rFonts w:ascii="Times New Roman"/>
          <w:b w:val="false"/>
          <w:i w:val="false"/>
          <w:color w:val="000000"/>
          <w:sz w:val="28"/>
        </w:rPr>
        <w:t>
      11)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813"/>
    <w:bookmarkStart w:name="z834" w:id="814"/>
    <w:p>
      <w:pPr>
        <w:spacing w:after="0"/>
        <w:ind w:left="0"/>
        <w:jc w:val="both"/>
      </w:pPr>
      <w:r>
        <w:rPr>
          <w:rFonts w:ascii="Times New Roman"/>
          <w:b w:val="false"/>
          <w:i w:val="false"/>
          <w:color w:val="000000"/>
          <w:sz w:val="28"/>
        </w:rPr>
        <w:t>
      12) балықтардың қырылуына әкеп соғатын қырылу қаупі туындаған жағдайда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814"/>
    <w:bookmarkStart w:name="z835" w:id="815"/>
    <w:p>
      <w:pPr>
        <w:spacing w:after="0"/>
        <w:ind w:left="0"/>
        <w:jc w:val="both"/>
      </w:pPr>
      <w:r>
        <w:rPr>
          <w:rFonts w:ascii="Times New Roman"/>
          <w:b w:val="false"/>
          <w:i w:val="false"/>
          <w:color w:val="000000"/>
          <w:sz w:val="28"/>
        </w:rPr>
        <w:t>
      13)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815"/>
    <w:bookmarkStart w:name="z836" w:id="816"/>
    <w:p>
      <w:pPr>
        <w:spacing w:after="0"/>
        <w:ind w:left="0"/>
        <w:jc w:val="both"/>
      </w:pPr>
      <w:r>
        <w:rPr>
          <w:rFonts w:ascii="Times New Roman"/>
          <w:b w:val="false"/>
          <w:i w:val="false"/>
          <w:color w:val="000000"/>
          <w:sz w:val="28"/>
        </w:rPr>
        <w:t>
      14)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816"/>
    <w:bookmarkStart w:name="z837" w:id="817"/>
    <w:p>
      <w:pPr>
        <w:spacing w:after="0"/>
        <w:ind w:left="0"/>
        <w:jc w:val="both"/>
      </w:pPr>
      <w:r>
        <w:rPr>
          <w:rFonts w:ascii="Times New Roman"/>
          <w:b w:val="false"/>
          <w:i w:val="false"/>
          <w:color w:val="000000"/>
          <w:sz w:val="28"/>
        </w:rPr>
        <w:t>
      15)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817"/>
    <w:bookmarkStart w:name="z838" w:id="818"/>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818"/>
    <w:bookmarkStart w:name="z839" w:id="819"/>
    <w:p>
      <w:pPr>
        <w:spacing w:after="0"/>
        <w:ind w:left="0"/>
        <w:jc w:val="both"/>
      </w:pPr>
      <w:r>
        <w:rPr>
          <w:rFonts w:ascii="Times New Roman"/>
          <w:b w:val="false"/>
          <w:i w:val="false"/>
          <w:color w:val="000000"/>
          <w:sz w:val="28"/>
        </w:rPr>
        <w:t>
      17) балық шарушылығын жүргізу қағидаларының сақталуына мемлекеттік бақылауды және қадағалауды жүзеге асырады;</w:t>
      </w:r>
    </w:p>
    <w:bookmarkEnd w:id="819"/>
    <w:bookmarkStart w:name="z840" w:id="820"/>
    <w:p>
      <w:pPr>
        <w:spacing w:after="0"/>
        <w:ind w:left="0"/>
        <w:jc w:val="both"/>
      </w:pPr>
      <w:r>
        <w:rPr>
          <w:rFonts w:ascii="Times New Roman"/>
          <w:b w:val="false"/>
          <w:i w:val="false"/>
          <w:color w:val="000000"/>
          <w:sz w:val="28"/>
        </w:rPr>
        <w:t>
      18) балық аулау қағидаларының сақталуына мемлекеттік бақылауды және қадағалауды жүзеге асырады;</w:t>
      </w:r>
    </w:p>
    <w:bookmarkEnd w:id="820"/>
    <w:bookmarkStart w:name="z841" w:id="821"/>
    <w:p>
      <w:pPr>
        <w:spacing w:after="0"/>
        <w:ind w:left="0"/>
        <w:jc w:val="both"/>
      </w:pPr>
      <w:r>
        <w:rPr>
          <w:rFonts w:ascii="Times New Roman"/>
          <w:b w:val="false"/>
          <w:i w:val="false"/>
          <w:color w:val="000000"/>
          <w:sz w:val="28"/>
        </w:rPr>
        <w:t>
      19)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821"/>
    <w:bookmarkStart w:name="z842" w:id="822"/>
    <w:p>
      <w:pPr>
        <w:spacing w:after="0"/>
        <w:ind w:left="0"/>
        <w:jc w:val="both"/>
      </w:pPr>
      <w:r>
        <w:rPr>
          <w:rFonts w:ascii="Times New Roman"/>
          <w:b w:val="false"/>
          <w:i w:val="false"/>
          <w:color w:val="000000"/>
          <w:sz w:val="28"/>
        </w:rPr>
        <w:t>
      20)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822"/>
    <w:bookmarkStart w:name="z843" w:id="823"/>
    <w:p>
      <w:pPr>
        <w:spacing w:after="0"/>
        <w:ind w:left="0"/>
        <w:jc w:val="both"/>
      </w:pPr>
      <w:r>
        <w:rPr>
          <w:rFonts w:ascii="Times New Roman"/>
          <w:b w:val="false"/>
          <w:i w:val="false"/>
          <w:color w:val="000000"/>
          <w:sz w:val="28"/>
        </w:rPr>
        <w:t>
      21)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823"/>
    <w:bookmarkStart w:name="z844" w:id="824"/>
    <w:p>
      <w:pPr>
        <w:spacing w:after="0"/>
        <w:ind w:left="0"/>
        <w:jc w:val="both"/>
      </w:pPr>
      <w:r>
        <w:rPr>
          <w:rFonts w:ascii="Times New Roman"/>
          <w:b w:val="false"/>
          <w:i w:val="false"/>
          <w:color w:val="000000"/>
          <w:sz w:val="28"/>
        </w:rPr>
        <w:t>
      22)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3" w:id="825"/>
    <w:p>
      <w:pPr>
        <w:spacing w:after="0"/>
        <w:ind w:left="0"/>
        <w:jc w:val="both"/>
      </w:pPr>
      <w:r>
        <w:rPr>
          <w:rFonts w:ascii="Times New Roman"/>
          <w:b w:val="false"/>
          <w:i w:val="false"/>
          <w:color w:val="000000"/>
          <w:sz w:val="28"/>
        </w:rPr>
        <w:t>
      23)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әзірлеуге қатысады;</w:t>
      </w:r>
    </w:p>
    <w:bookmarkEnd w:id="825"/>
    <w:bookmarkStart w:name="z894" w:id="826"/>
    <w:p>
      <w:pPr>
        <w:spacing w:after="0"/>
        <w:ind w:left="0"/>
        <w:jc w:val="both"/>
      </w:pPr>
      <w:r>
        <w:rPr>
          <w:rFonts w:ascii="Times New Roman"/>
          <w:b w:val="false"/>
          <w:i w:val="false"/>
          <w:color w:val="000000"/>
          <w:sz w:val="28"/>
        </w:rPr>
        <w:t xml:space="preserve">
      23-1) өз құзыреті шегінде Қазақстан Республикасы Кәсіпкерлік кодексінің (бұдан әрі – Кәсіпкерлік кодексі)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 жүргізу графиктерін және бақылау мен қадағалау субъектісіне (объектісіне) бара отырып жүргізілетін профилактикалық бақылаудың жартыжылдық тізімдерін әзірлеуге қатысады;</w:t>
      </w:r>
    </w:p>
    <w:bookmarkEnd w:id="826"/>
    <w:bookmarkStart w:name="z895" w:id="827"/>
    <w:p>
      <w:pPr>
        <w:spacing w:after="0"/>
        <w:ind w:left="0"/>
        <w:jc w:val="both"/>
      </w:pPr>
      <w:r>
        <w:rPr>
          <w:rFonts w:ascii="Times New Roman"/>
          <w:b w:val="false"/>
          <w:i w:val="false"/>
          <w:color w:val="000000"/>
          <w:sz w:val="28"/>
        </w:rPr>
        <w:t>
      23-2)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 тексеру парақтарын әзірлеуге қатысады;</w:t>
      </w:r>
    </w:p>
    <w:bookmarkEnd w:id="827"/>
    <w:bookmarkStart w:name="z896" w:id="828"/>
    <w:p>
      <w:pPr>
        <w:spacing w:after="0"/>
        <w:ind w:left="0"/>
        <w:jc w:val="both"/>
      </w:pPr>
      <w:r>
        <w:rPr>
          <w:rFonts w:ascii="Times New Roman"/>
          <w:b w:val="false"/>
          <w:i w:val="false"/>
          <w:color w:val="000000"/>
          <w:sz w:val="28"/>
        </w:rPr>
        <w:t>
      23-3) тиісті ғылыми ұйымдар берген биологиялық негіздеме негізінде балық ресурстары және басқа да су жануарлары объектілерін, олардың бөліктері мен дериваттарын пайдалануға шектеулер мен тыйымдар енгізу туралы, оларды пайдалану орындары мен мерзімдерін белгілеу туралы шешімнің жобасын әзірлеуге қатысады;</w:t>
      </w:r>
    </w:p>
    <w:bookmarkEnd w:id="828"/>
    <w:bookmarkStart w:name="z897" w:id="829"/>
    <w:p>
      <w:pPr>
        <w:spacing w:after="0"/>
        <w:ind w:left="0"/>
        <w:jc w:val="both"/>
      </w:pPr>
      <w:r>
        <w:rPr>
          <w:rFonts w:ascii="Times New Roman"/>
          <w:b w:val="false"/>
          <w:i w:val="false"/>
          <w:color w:val="000000"/>
          <w:sz w:val="28"/>
        </w:rPr>
        <w:t>
      23-4) балықтар мен басқа да су жануарларын қорғау, өсімін молайту және пайдалану мәселелері бойынша сотқа талап қоюды дайындайды және ұсынады;</w:t>
      </w:r>
    </w:p>
    <w:bookmarkEnd w:id="829"/>
    <w:bookmarkStart w:name="z898" w:id="830"/>
    <w:p>
      <w:pPr>
        <w:spacing w:after="0"/>
        <w:ind w:left="0"/>
        <w:jc w:val="both"/>
      </w:pPr>
      <w:r>
        <w:rPr>
          <w:rFonts w:ascii="Times New Roman"/>
          <w:b w:val="false"/>
          <w:i w:val="false"/>
          <w:color w:val="000000"/>
          <w:sz w:val="28"/>
        </w:rPr>
        <w:t>
      23-5) балық өнімдерін өңдеуді субсидиялау қағидаларын әзірлеуге қатысады;</w:t>
      </w:r>
    </w:p>
    <w:bookmarkEnd w:id="830"/>
    <w:bookmarkStart w:name="z899" w:id="831"/>
    <w:p>
      <w:pPr>
        <w:spacing w:after="0"/>
        <w:ind w:left="0"/>
        <w:jc w:val="both"/>
      </w:pPr>
      <w:r>
        <w:rPr>
          <w:rFonts w:ascii="Times New Roman"/>
          <w:b w:val="false"/>
          <w:i w:val="false"/>
          <w:color w:val="000000"/>
          <w:sz w:val="28"/>
        </w:rPr>
        <w:t>
      23-6) балық шаруашылығы субъектілеріне кредит беру кезінде сыйақы мөлшерлемелерін субсидиялау қағидаларын әзірлеуге қатысады;</w:t>
      </w:r>
    </w:p>
    <w:bookmarkEnd w:id="831"/>
    <w:bookmarkStart w:name="z900" w:id="832"/>
    <w:p>
      <w:pPr>
        <w:spacing w:after="0"/>
        <w:ind w:left="0"/>
        <w:jc w:val="both"/>
      </w:pPr>
      <w:r>
        <w:rPr>
          <w:rFonts w:ascii="Times New Roman"/>
          <w:b w:val="false"/>
          <w:i w:val="false"/>
          <w:color w:val="000000"/>
          <w:sz w:val="28"/>
        </w:rPr>
        <w:t>
      23-7)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әзірлеуге қатысады;</w:t>
      </w:r>
    </w:p>
    <w:bookmarkEnd w:id="832"/>
    <w:bookmarkStart w:name="z901" w:id="833"/>
    <w:p>
      <w:pPr>
        <w:spacing w:after="0"/>
        <w:ind w:left="0"/>
        <w:jc w:val="both"/>
      </w:pPr>
      <w:r>
        <w:rPr>
          <w:rFonts w:ascii="Times New Roman"/>
          <w:b w:val="false"/>
          <w:i w:val="false"/>
          <w:color w:val="000000"/>
          <w:sz w:val="28"/>
        </w:rPr>
        <w:t>
      23-8) жергілікті маңызы бар балық шаруашылығы су айдындарын бекітіп беру және (немесе) қайта бекітіп беру жөнінде шешімдер қабылдайды;</w:t>
      </w:r>
    </w:p>
    <w:bookmarkEnd w:id="833"/>
    <w:bookmarkStart w:name="z902" w:id="834"/>
    <w:p>
      <w:pPr>
        <w:spacing w:after="0"/>
        <w:ind w:left="0"/>
        <w:jc w:val="both"/>
      </w:pPr>
      <w:r>
        <w:rPr>
          <w:rFonts w:ascii="Times New Roman"/>
          <w:b w:val="false"/>
          <w:i w:val="false"/>
          <w:color w:val="000000"/>
          <w:sz w:val="28"/>
        </w:rPr>
        <w:t>
      23-9) балық аулауды жүргізу үшін бекітіп берілген жергілікті маңызы бар балық шаруашылығы су айдындарын балық өсіруді (акваөсіруді) жүргізуге арналған жергілікті маңызы бар балық шаруашылығы су айдындарына ауыстыру жөнінде шешімдер қабылдайды;</w:t>
      </w:r>
    </w:p>
    <w:bookmarkEnd w:id="834"/>
    <w:bookmarkStart w:name="z903" w:id="835"/>
    <w:p>
      <w:pPr>
        <w:spacing w:after="0"/>
        <w:ind w:left="0"/>
        <w:jc w:val="both"/>
      </w:pPr>
      <w:r>
        <w:rPr>
          <w:rFonts w:ascii="Times New Roman"/>
          <w:b w:val="false"/>
          <w:i w:val="false"/>
          <w:color w:val="000000"/>
          <w:sz w:val="28"/>
        </w:rPr>
        <w:t>
      23-10)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саласындағы кезеңдік тексерулер жүргізудің жартыжылдық жоспарларын әзірлейді;</w:t>
      </w:r>
    </w:p>
    <w:bookmarkEnd w:id="835"/>
    <w:bookmarkStart w:name="z904" w:id="836"/>
    <w:p>
      <w:pPr>
        <w:spacing w:after="0"/>
        <w:ind w:left="0"/>
        <w:jc w:val="both"/>
      </w:pPr>
      <w:r>
        <w:rPr>
          <w:rFonts w:ascii="Times New Roman"/>
          <w:b w:val="false"/>
          <w:i w:val="false"/>
          <w:color w:val="000000"/>
          <w:sz w:val="28"/>
        </w:rPr>
        <w:t>
      23-11) еңбек жөніндегі үлгілік нормалар мен нормативтерді әзірлеуге қатысады;</w:t>
      </w:r>
    </w:p>
    <w:bookmarkEnd w:id="836"/>
    <w:bookmarkStart w:name="z905" w:id="837"/>
    <w:p>
      <w:pPr>
        <w:spacing w:after="0"/>
        <w:ind w:left="0"/>
        <w:jc w:val="both"/>
      </w:pPr>
      <w:r>
        <w:rPr>
          <w:rFonts w:ascii="Times New Roman"/>
          <w:b w:val="false"/>
          <w:i w:val="false"/>
          <w:color w:val="000000"/>
          <w:sz w:val="28"/>
        </w:rPr>
        <w:t>
      23-12) сирек кездесетін және құрып кету қаупі төнген жануарлар түрлері (каспий итбалығы) бөлігінде ерекше қорғалатын табиғи аумақтар саласындағы реттеу, іске асыру және бақылау функцияларын орындауға, сондай-ақ стратегиялық функцияларды орындауға қатысады;</w:t>
      </w:r>
    </w:p>
    <w:bookmarkEnd w:id="837"/>
    <w:bookmarkStart w:name="z846" w:id="838"/>
    <w:p>
      <w:pPr>
        <w:spacing w:after="0"/>
        <w:ind w:left="0"/>
        <w:jc w:val="both"/>
      </w:pPr>
      <w:r>
        <w:rPr>
          <w:rFonts w:ascii="Times New Roman"/>
          <w:b w:val="false"/>
          <w:i w:val="false"/>
          <w:color w:val="000000"/>
          <w:sz w:val="28"/>
        </w:rPr>
        <w:t xml:space="preserve">
      24) "Жануарлар дүниесін қорғау, өсімін молайту және пайдалану туралы" 2004 жылғы 9 шілдедегі Қазақстан Республикасының Заңы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838"/>
    <w:bookmarkStart w:name="z847" w:id="839"/>
    <w:p>
      <w:pPr>
        <w:spacing w:after="0"/>
        <w:ind w:left="0"/>
        <w:jc w:val="both"/>
      </w:pPr>
      <w:r>
        <w:rPr>
          <w:rFonts w:ascii="Times New Roman"/>
          <w:b w:val="false"/>
          <w:i w:val="false"/>
          <w:color w:val="000000"/>
          <w:sz w:val="28"/>
        </w:rPr>
        <w:t>
      25)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839"/>
    <w:bookmarkStart w:name="z848" w:id="840"/>
    <w:p>
      <w:pPr>
        <w:spacing w:after="0"/>
        <w:ind w:left="0"/>
        <w:jc w:val="both"/>
      </w:pPr>
      <w:r>
        <w:rPr>
          <w:rFonts w:ascii="Times New Roman"/>
          <w:b w:val="false"/>
          <w:i w:val="false"/>
          <w:color w:val="000000"/>
          <w:sz w:val="28"/>
        </w:rPr>
        <w:t>
      26)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840"/>
    <w:bookmarkStart w:name="z849" w:id="841"/>
    <w:p>
      <w:pPr>
        <w:spacing w:after="0"/>
        <w:ind w:left="0"/>
        <w:jc w:val="both"/>
      </w:pPr>
      <w:r>
        <w:rPr>
          <w:rFonts w:ascii="Times New Roman"/>
          <w:b w:val="false"/>
          <w:i w:val="false"/>
          <w:color w:val="000000"/>
          <w:sz w:val="28"/>
        </w:rPr>
        <w:t>
      27) балық шаруашылығы су айдындарының және (немесе) учаскелерінің аумақтарында және олардың жағалау белдеуінде, сондай-ақ ерекше қорғалатын табиғи аумақтарда және олардан шыққан кезде көлiк және жүзу құралдарын тоқтатуға, оларды жете тексеруге;</w:t>
      </w:r>
    </w:p>
    <w:bookmarkEnd w:id="841"/>
    <w:bookmarkStart w:name="z850" w:id="842"/>
    <w:p>
      <w:pPr>
        <w:spacing w:after="0"/>
        <w:ind w:left="0"/>
        <w:jc w:val="both"/>
      </w:pPr>
      <w:r>
        <w:rPr>
          <w:rFonts w:ascii="Times New Roman"/>
          <w:b w:val="false"/>
          <w:i w:val="false"/>
          <w:color w:val="000000"/>
          <w:sz w:val="28"/>
        </w:rPr>
        <w:t>
      28) су жинау және ағызу құрылыстарын балықтарды қорғау құрылғыларының бар-жоғына және олардың белгіленген талаптарға сәйкестігіне қарап тексеруді жүзеге асыруға;</w:t>
      </w:r>
    </w:p>
    <w:bookmarkEnd w:id="842"/>
    <w:bookmarkStart w:name="z851" w:id="843"/>
    <w:p>
      <w:pPr>
        <w:spacing w:after="0"/>
        <w:ind w:left="0"/>
        <w:jc w:val="both"/>
      </w:pPr>
      <w:r>
        <w:rPr>
          <w:rFonts w:ascii="Times New Roman"/>
          <w:b w:val="false"/>
          <w:i w:val="false"/>
          <w:color w:val="000000"/>
          <w:sz w:val="28"/>
        </w:rPr>
        <w:t>
      29)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p>
    <w:bookmarkEnd w:id="843"/>
    <w:bookmarkStart w:name="z852" w:id="844"/>
    <w:p>
      <w:pPr>
        <w:spacing w:after="0"/>
        <w:ind w:left="0"/>
        <w:jc w:val="both"/>
      </w:pPr>
      <w:r>
        <w:rPr>
          <w:rFonts w:ascii="Times New Roman"/>
          <w:b w:val="false"/>
          <w:i w:val="false"/>
          <w:color w:val="000000"/>
          <w:sz w:val="28"/>
        </w:rPr>
        <w:t>
      30) жануарлар дүниесі объектілерін аулау құралдарының тыйым салынған түрлерін сот шешім шығарғанға дейін уақытша сақтау үшін алып қоюға;</w:t>
      </w:r>
    </w:p>
    <w:bookmarkEnd w:id="844"/>
    <w:bookmarkStart w:name="z853" w:id="845"/>
    <w:p>
      <w:pPr>
        <w:spacing w:after="0"/>
        <w:ind w:left="0"/>
        <w:jc w:val="both"/>
      </w:pPr>
      <w:r>
        <w:rPr>
          <w:rFonts w:ascii="Times New Roman"/>
          <w:b w:val="false"/>
          <w:i w:val="false"/>
          <w:color w:val="000000"/>
          <w:sz w:val="28"/>
        </w:rPr>
        <w:t>
      31) заңсыз ауланған балық ресурстарының және басқа да су жануарлар дүниесі объектілерін және олардың тіршілік ету өнімдерін Қазақстан Республикасының заңнамасында белгіленген тәртіппен алып қоюға;</w:t>
      </w:r>
    </w:p>
    <w:bookmarkEnd w:id="845"/>
    <w:bookmarkStart w:name="z854" w:id="846"/>
    <w:p>
      <w:pPr>
        <w:spacing w:after="0"/>
        <w:ind w:left="0"/>
        <w:jc w:val="both"/>
      </w:pPr>
      <w:r>
        <w:rPr>
          <w:rFonts w:ascii="Times New Roman"/>
          <w:b w:val="false"/>
          <w:i w:val="false"/>
          <w:color w:val="000000"/>
          <w:sz w:val="28"/>
        </w:rPr>
        <w:t>
      32) Қазақстан Республикасының жануарлар дүниесін қорғау, өсімін молайту және пайдалану саласындағы заңнамасын бұза отырып пайдаланылған атыс қаруын сот шешім шығарғанға дейін уақытша сақтау үшін алып қоюға;</w:t>
      </w:r>
    </w:p>
    <w:bookmarkEnd w:id="846"/>
    <w:bookmarkStart w:name="z855" w:id="847"/>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847"/>
    <w:bookmarkStart w:name="z856" w:id="848"/>
    <w:p>
      <w:pPr>
        <w:spacing w:after="0"/>
        <w:ind w:left="0"/>
        <w:jc w:val="both"/>
      </w:pPr>
      <w:r>
        <w:rPr>
          <w:rFonts w:ascii="Times New Roman"/>
          <w:b w:val="false"/>
          <w:i w:val="false"/>
          <w:color w:val="000000"/>
          <w:sz w:val="28"/>
        </w:rPr>
        <w:t>
      34) аулаған жері туралы анықтаманы береді;</w:t>
      </w:r>
    </w:p>
    <w:bookmarkEnd w:id="848"/>
    <w:bookmarkStart w:name="z857" w:id="849"/>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849"/>
    <w:bookmarkStart w:name="z858" w:id="850"/>
    <w:p>
      <w:pPr>
        <w:spacing w:after="0"/>
        <w:ind w:left="0"/>
        <w:jc w:val="both"/>
      </w:pPr>
      <w:r>
        <w:rPr>
          <w:rFonts w:ascii="Times New Roman"/>
          <w:b w:val="false"/>
          <w:i w:val="false"/>
          <w:color w:val="000000"/>
          <w:sz w:val="28"/>
        </w:rPr>
        <w:t>
      36) балық шаруашылығын жүргізуге шарттар жасайды;</w:t>
      </w:r>
    </w:p>
    <w:bookmarkEnd w:id="850"/>
    <w:bookmarkStart w:name="z859" w:id="851"/>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851"/>
    <w:bookmarkStart w:name="z860" w:id="852"/>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852"/>
    <w:bookmarkStart w:name="z861" w:id="853"/>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853"/>
    <w:bookmarkStart w:name="z862" w:id="854"/>
    <w:p>
      <w:pPr>
        <w:spacing w:after="0"/>
        <w:ind w:left="0"/>
        <w:jc w:val="both"/>
      </w:pPr>
      <w:r>
        <w:rPr>
          <w:rFonts w:ascii="Times New Roman"/>
          <w:b w:val="false"/>
          <w:i w:val="false"/>
          <w:color w:val="000000"/>
          <w:sz w:val="28"/>
        </w:rPr>
        <w:t>
      40)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854"/>
    <w:bookmarkStart w:name="z863" w:id="855"/>
    <w:p>
      <w:pPr>
        <w:spacing w:after="0"/>
        <w:ind w:left="0"/>
        <w:jc w:val="both"/>
      </w:pPr>
      <w:r>
        <w:rPr>
          <w:rFonts w:ascii="Times New Roman"/>
          <w:b w:val="false"/>
          <w:i w:val="false"/>
          <w:color w:val="000000"/>
          <w:sz w:val="28"/>
        </w:rPr>
        <w:t>
      41)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855"/>
    <w:bookmarkStart w:name="z864" w:id="856"/>
    <w:p>
      <w:pPr>
        <w:spacing w:after="0"/>
        <w:ind w:left="0"/>
        <w:jc w:val="both"/>
      </w:pPr>
      <w:r>
        <w:rPr>
          <w:rFonts w:ascii="Times New Roman"/>
          <w:b w:val="false"/>
          <w:i w:val="false"/>
          <w:color w:val="000000"/>
          <w:sz w:val="28"/>
        </w:rPr>
        <w:t>
      42)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856"/>
    <w:bookmarkStart w:name="z865" w:id="857"/>
    <w:p>
      <w:pPr>
        <w:spacing w:after="0"/>
        <w:ind w:left="0"/>
        <w:jc w:val="both"/>
      </w:pPr>
      <w:r>
        <w:rPr>
          <w:rFonts w:ascii="Times New Roman"/>
          <w:b w:val="false"/>
          <w:i w:val="false"/>
          <w:color w:val="000000"/>
          <w:sz w:val="28"/>
        </w:rPr>
        <w:t>
      43) тексеру материалдарын құқық қорғау органдарына iс жүргiзу шешiмiн қабылдау үшiн жолдайды;</w:t>
      </w:r>
    </w:p>
    <w:bookmarkEnd w:id="857"/>
    <w:bookmarkStart w:name="z866" w:id="858"/>
    <w:p>
      <w:pPr>
        <w:spacing w:after="0"/>
        <w:ind w:left="0"/>
        <w:jc w:val="both"/>
      </w:pPr>
      <w:r>
        <w:rPr>
          <w:rFonts w:ascii="Times New Roman"/>
          <w:b w:val="false"/>
          <w:i w:val="false"/>
          <w:color w:val="000000"/>
          <w:sz w:val="28"/>
        </w:rPr>
        <w:t>
      44) Қазақстан Республикасының заңдарымен, Қазақстан Республикасы Президентінің, Үкіметінің, Қазақстан Республикасы Ауыл шаруашылығы министрінің, Қазақстан Республикасы Ауыл шаруашылығы министрлігі Балық шаруашылығы комитеті төрағасының актілерімен, сондай-ақ, осы Ережемен қарастырылған басқа да функцияларды атқарады.</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министрлігінің Балық шаруашылығы комитеті Төрағасының м.а. 16.10.2024 </w:t>
      </w:r>
      <w:r>
        <w:rPr>
          <w:rFonts w:ascii="Times New Roman"/>
          <w:b w:val="false"/>
          <w:i w:val="false"/>
          <w:color w:val="000000"/>
          <w:sz w:val="28"/>
        </w:rPr>
        <w:t>№ 30-9/140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7" w:id="859"/>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859"/>
    <w:bookmarkStart w:name="z868" w:id="860"/>
    <w:p>
      <w:pPr>
        <w:spacing w:after="0"/>
        <w:ind w:left="0"/>
        <w:jc w:val="both"/>
      </w:pPr>
      <w:r>
        <w:rPr>
          <w:rFonts w:ascii="Times New Roman"/>
          <w:b w:val="false"/>
          <w:i w:val="false"/>
          <w:color w:val="000000"/>
          <w:sz w:val="28"/>
        </w:rPr>
        <w:t>
      16. басшылықты Инспекцияға жүктелген міндеттердің орындалуын және оның өкілеттіктерін жүзеге асыруға дербес жауапты болатын басшы жүзеге асырады.</w:t>
      </w:r>
    </w:p>
    <w:bookmarkEnd w:id="860"/>
    <w:bookmarkStart w:name="z869" w:id="861"/>
    <w:p>
      <w:pPr>
        <w:spacing w:after="0"/>
        <w:ind w:left="0"/>
        <w:jc w:val="both"/>
      </w:pPr>
      <w:r>
        <w:rPr>
          <w:rFonts w:ascii="Times New Roman"/>
          <w:b w:val="false"/>
          <w:i w:val="false"/>
          <w:color w:val="000000"/>
          <w:sz w:val="28"/>
        </w:rPr>
        <w:t>
      17. Инспекция басшысы Комитет төрағасымен қызметке тағайындалады және қызметтен босатылады.</w:t>
      </w:r>
    </w:p>
    <w:bookmarkEnd w:id="861"/>
    <w:bookmarkStart w:name="z870" w:id="862"/>
    <w:p>
      <w:pPr>
        <w:spacing w:after="0"/>
        <w:ind w:left="0"/>
        <w:jc w:val="both"/>
      </w:pPr>
      <w:r>
        <w:rPr>
          <w:rFonts w:ascii="Times New Roman"/>
          <w:b w:val="false"/>
          <w:i w:val="false"/>
          <w:color w:val="000000"/>
          <w:sz w:val="28"/>
        </w:rPr>
        <w:t>
      18. Инспекция басшысының Комитет төрағасымен қызметке тағайындалатын және қызметтен босатылатын орынбасарлары болады.</w:t>
      </w:r>
    </w:p>
    <w:bookmarkEnd w:id="862"/>
    <w:bookmarkStart w:name="z871" w:id="863"/>
    <w:p>
      <w:pPr>
        <w:spacing w:after="0"/>
        <w:ind w:left="0"/>
        <w:jc w:val="both"/>
      </w:pPr>
      <w:r>
        <w:rPr>
          <w:rFonts w:ascii="Times New Roman"/>
          <w:b w:val="false"/>
          <w:i w:val="false"/>
          <w:color w:val="000000"/>
          <w:sz w:val="28"/>
        </w:rPr>
        <w:t>
      19. Инспекция басшысының өкілеттіктері:</w:t>
      </w:r>
    </w:p>
    <w:bookmarkEnd w:id="863"/>
    <w:bookmarkStart w:name="z872" w:id="864"/>
    <w:p>
      <w:pPr>
        <w:spacing w:after="0"/>
        <w:ind w:left="0"/>
        <w:jc w:val="both"/>
      </w:pPr>
      <w:r>
        <w:rPr>
          <w:rFonts w:ascii="Times New Roman"/>
          <w:b w:val="false"/>
          <w:i w:val="false"/>
          <w:color w:val="000000"/>
          <w:sz w:val="28"/>
        </w:rPr>
        <w:t>
      1) Инспекция жұмысын ұйымдастырады және басшылық жасайды;</w:t>
      </w:r>
    </w:p>
    <w:bookmarkEnd w:id="864"/>
    <w:bookmarkStart w:name="z873" w:id="865"/>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865"/>
    <w:bookmarkStart w:name="z874" w:id="866"/>
    <w:p>
      <w:pPr>
        <w:spacing w:after="0"/>
        <w:ind w:left="0"/>
        <w:jc w:val="both"/>
      </w:pPr>
      <w:r>
        <w:rPr>
          <w:rFonts w:ascii="Times New Roman"/>
          <w:b w:val="false"/>
          <w:i w:val="false"/>
          <w:color w:val="000000"/>
          <w:sz w:val="28"/>
        </w:rPr>
        <w:t>
      3) өз құзыреті шегінде бұйрықтарға қол қояды;</w:t>
      </w:r>
    </w:p>
    <w:bookmarkEnd w:id="866"/>
    <w:bookmarkStart w:name="z875" w:id="867"/>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867"/>
    <w:bookmarkStart w:name="z876" w:id="868"/>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868"/>
    <w:bookmarkStart w:name="z877" w:id="869"/>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869"/>
    <w:bookmarkStart w:name="z878" w:id="870"/>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870"/>
    <w:bookmarkStart w:name="z879" w:id="871"/>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871"/>
    <w:bookmarkStart w:name="z880" w:id="872"/>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872"/>
    <w:bookmarkStart w:name="z881" w:id="873"/>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873"/>
    <w:bookmarkStart w:name="z882" w:id="874"/>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874"/>
    <w:bookmarkStart w:name="z883" w:id="875"/>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875"/>
    <w:bookmarkStart w:name="z884" w:id="876"/>
    <w:p>
      <w:pPr>
        <w:spacing w:after="0"/>
        <w:ind w:left="0"/>
        <w:jc w:val="both"/>
      </w:pPr>
      <w:r>
        <w:rPr>
          <w:rFonts w:ascii="Times New Roman"/>
          <w:b w:val="false"/>
          <w:i w:val="false"/>
          <w:color w:val="000000"/>
          <w:sz w:val="28"/>
        </w:rPr>
        <w:t xml:space="preserve">
      20. Инспекция басшысы болмаған кезеңде оның өкілеттіктерін Инспекция басшысының орынбасарына, ол болмаған жағдайда Инспекцияның басқа қызметкеріне Комитет төрағасы бұйрығымен жүктеледі. </w:t>
      </w:r>
    </w:p>
    <w:bookmarkEnd w:id="876"/>
    <w:bookmarkStart w:name="z885" w:id="877"/>
    <w:p>
      <w:pPr>
        <w:spacing w:after="0"/>
        <w:ind w:left="0"/>
        <w:jc w:val="both"/>
      </w:pPr>
      <w:r>
        <w:rPr>
          <w:rFonts w:ascii="Times New Roman"/>
          <w:b w:val="false"/>
          <w:i w:val="false"/>
          <w:color w:val="000000"/>
          <w:sz w:val="28"/>
        </w:rPr>
        <w:t>
      21. Инспекция басшысы қолданыстағы заңнамаға сәйкес өз орынбасарларының өкілеттіктері бойынша Комитет төрағасына ұсыныстарын енгізеді.</w:t>
      </w:r>
    </w:p>
    <w:bookmarkEnd w:id="877"/>
    <w:bookmarkStart w:name="z886" w:id="878"/>
    <w:p>
      <w:pPr>
        <w:spacing w:after="0"/>
        <w:ind w:left="0"/>
        <w:jc w:val="left"/>
      </w:pPr>
      <w:r>
        <w:rPr>
          <w:rFonts w:ascii="Times New Roman"/>
          <w:b/>
          <w:i w:val="false"/>
          <w:color w:val="000000"/>
        </w:rPr>
        <w:t xml:space="preserve"> 4-тарау. Инспекцияның мүлкі</w:t>
      </w:r>
    </w:p>
    <w:bookmarkEnd w:id="878"/>
    <w:bookmarkStart w:name="z887" w:id="879"/>
    <w:p>
      <w:pPr>
        <w:spacing w:after="0"/>
        <w:ind w:left="0"/>
        <w:jc w:val="both"/>
      </w:pPr>
      <w:r>
        <w:rPr>
          <w:rFonts w:ascii="Times New Roman"/>
          <w:b w:val="false"/>
          <w:i w:val="false"/>
          <w:color w:val="000000"/>
          <w:sz w:val="28"/>
        </w:rPr>
        <w:t>
      22. Инспекцияның заңнамада көзделген жағдайларда жедел басқару құқығында оқшауланған мүлкі болуы мүмкін.</w:t>
      </w:r>
    </w:p>
    <w:bookmarkEnd w:id="879"/>
    <w:bookmarkStart w:name="z888" w:id="880"/>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0"/>
    <w:bookmarkStart w:name="z889" w:id="881"/>
    <w:p>
      <w:pPr>
        <w:spacing w:after="0"/>
        <w:ind w:left="0"/>
        <w:jc w:val="both"/>
      </w:pPr>
      <w:r>
        <w:rPr>
          <w:rFonts w:ascii="Times New Roman"/>
          <w:b w:val="false"/>
          <w:i w:val="false"/>
          <w:color w:val="000000"/>
          <w:sz w:val="28"/>
        </w:rPr>
        <w:t>
      23. Инспекцияға бекітілген мүлік республикалық меншікке жатады.</w:t>
      </w:r>
    </w:p>
    <w:bookmarkEnd w:id="881"/>
    <w:bookmarkStart w:name="z890" w:id="882"/>
    <w:p>
      <w:pPr>
        <w:spacing w:after="0"/>
        <w:ind w:left="0"/>
        <w:jc w:val="both"/>
      </w:pPr>
      <w:r>
        <w:rPr>
          <w:rFonts w:ascii="Times New Roman"/>
          <w:b w:val="false"/>
          <w:i w:val="false"/>
          <w:color w:val="000000"/>
          <w:sz w:val="28"/>
        </w:rPr>
        <w:t>
      24.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2"/>
    <w:bookmarkStart w:name="z891" w:id="883"/>
    <w:p>
      <w:pPr>
        <w:spacing w:after="0"/>
        <w:ind w:left="0"/>
        <w:jc w:val="left"/>
      </w:pPr>
      <w:r>
        <w:rPr>
          <w:rFonts w:ascii="Times New Roman"/>
          <w:b/>
          <w:i w:val="false"/>
          <w:color w:val="000000"/>
        </w:rPr>
        <w:t xml:space="preserve"> 5-тарау. Инспекцияны қайта ұйымдастыру және тарату</w:t>
      </w:r>
    </w:p>
    <w:bookmarkEnd w:id="883"/>
    <w:bookmarkStart w:name="z892" w:id="884"/>
    <w:p>
      <w:pPr>
        <w:spacing w:after="0"/>
        <w:ind w:left="0"/>
        <w:jc w:val="both"/>
      </w:pPr>
      <w:r>
        <w:rPr>
          <w:rFonts w:ascii="Times New Roman"/>
          <w:b w:val="false"/>
          <w:i w:val="false"/>
          <w:color w:val="000000"/>
          <w:sz w:val="28"/>
        </w:rPr>
        <w:t>
      25. Инспекцияны қайта ұйымдастыру және тарату Қазақстан Республикасының заңнамасына сәйкес жүзеге асырылады.</w:t>
      </w:r>
    </w:p>
    <w:bookmarkEnd w:id="8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