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62135" w14:textId="22621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"Семей қаласының 2024-2026 жылдарға арналған бюджеті туралы" Семей қаласы мәслихатының 2023 жылғы 22 желтоқсандағы № 16/93-VIII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Семей қаласы мәслихатының 2024 жылғы 18 маусымдағы № 26/145-VIII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106-бабы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1-1) тармақшасына, "Қазақстан Республикасының әкімшілік-аумақтық құрылысының кейбір мәселелері туралы" Қазақстан Республикасы Президентінің 2023 жылғы 28 желтоқсандағы № 424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Семей қаласының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"Семей қаласының 2024-2026 жылдарға арналған бюджеті туралы" Семей қаласы мәслихатының 2023 жылғы 22 желтоқсандағы № 16/93-VIII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2024-2026 жылдарға арналған қалалық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1-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мынадай көлемдерде бекітілсін: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87 160 178,6 мың теңге: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58 222 600,6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221 761,0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10 288 995,0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18 426 822,0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96 262 488,5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-434 233,0 мың теңге: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14 768,0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449 001,0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0,0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-8 668 076,9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8 668 076,9 мың теңге: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13 964 610,0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10 305 166,0 мың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5 008 632,9 мың теңге.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2024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Семей қаласы мәслихаты төрағасының міндетін уақытша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Сабитов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18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26/145-VIII шешiмге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16/93-VIII шешімге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1-қосымша 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Семей қаласының 2024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87 160 178,6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58 222 600,6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37 661 696,0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9 231 596,0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28 430 100,0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15 340 165,0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15 340 165,0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3 685 162,6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2 201 147,7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207 359,0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1 274 849,9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734 578,0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478 263,0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800 999,0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800 999,0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221 761,0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78 382,0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77 012,0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несиелер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143 379,0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143 379,0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10 288 995,0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9 859 965,0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9 859 965,0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429 030,0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277 830,0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18 426 822,0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бюджеттерінен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18 426 822,0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18 426 822,0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96 262 488,5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1 624 578,9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1 347 223,1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233 806,8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65 050,8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1 113 416,3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992 887,3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252 010,8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252 010,8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208 497,8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187 943,3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166 509,3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166 509,3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166 509,3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515 360,0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515 360,0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515 360,0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515 360,0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8 359 169,1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1 781 699,0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1 781 699,0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1 781 699,0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5 819 048,8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5 437 300,8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718 370,0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254 406,0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573 819,3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810 111,5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2 725 831,0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381 748,0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381 748,0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758 421,3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758 421,3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274 635,6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105 146,1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121 182,6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39 152 960,5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26 072 218,9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12 900 738,1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11 162 001,2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1 738 736,9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1 376 959,1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128 651,1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1 232 808,0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11 794 521,7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168 300,6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597 971,3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қажеттіліктер үшін жер учаскелерін алып қою, оның ішінде сатып алу жолымен алып қою және осыған байланысты жылжымайтын мүлікті иеліктен шығару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842 998,5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509 246,3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1 502 417,0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қорынан тұрғын үй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8 119 348,0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3 569 996,9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774 329,0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 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774 329,0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2 795 667,9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401 018,0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1 478 123,0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584 104,9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326 796,0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9 510 744,7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9 510 744,7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2 637 899,0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6 046 400,7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2 674 623,4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626 691,9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626 691,9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626 691,9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1 276 089,2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1 227 906,2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56 981,7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289 210,0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812 783,5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Cпорт объектілерін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485 151,3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330 128,3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325 128,3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286 691,0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бюджеттерге мақсатты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98 476,3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iске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72 846,7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260 161,5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126 106,3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126 106,3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107 106,3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125 557,2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125 557,2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113 307,2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Жануарларға арналған баспаналар, уақытша ұстау пункттерін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1 048 342,6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1 048 342,6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408 851,7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189 851,7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639 490,9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135 242,9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484 591,0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17 603 400,4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10 512 775,3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10 512 775,3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1 878 304,9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4 985 216,0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3 649 254,4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7 090 625,1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7 090 625,1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171 625,1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1 330 317,8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163 875,1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60 434,3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 мемлекеттік қолдау шаралары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60 434,3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103 440,8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89 440,8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1 166 442,7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166 442,7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166 442,7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771 728,0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771 728,0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771 728,0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771 728,0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22 733 903,0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22 733 903,0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22 733 903,0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56 224,7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22 087 181,0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579 897,0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(толық пайдаланылмаған) нысаналы трансферттердің сомаларын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-434 233,0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449 001,0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-8 668 076,9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8 668 076,9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Қарыздардың түсуі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13 964 610,0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10 305 166,0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5 008 632,9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