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a542" w14:textId="775a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ауыл шаруашылығы өнімін тереңдете қайта өңдеп өнім өндіру үшін оны сатып алуға арналған субсидиялар нормативін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әкімдігінің 2024 жылғы 11 сәуірдегі № 73 қаулысы.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"Агроөнеркәсіптік кешенді және ауылдық аумақтарды дамытуды мемлекеттік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12-7) тармақшасына, Қазақстан Республикасы Ауыл шаруашылығы министрінің 2014 жылғы 26 қарашадағы № 3-2/615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Өңдеуші кәсіпорындардың ауылшаруашылық өнімін тереңдете өңдеп өнім өндіруі үшін оны сатып алу шығындарын субсидиялау қағидаларының (Нормативтік құқықтық актілерді мемлекеттік тіркеу тізілімінде 2015 жылы 14 қаңтарда № 10087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11-тармағына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 жылға ауыл шаруашылығы өнімін тереңдете қайта өңдеп өнім өндіру үшін оны сатып алуға арналған субсидиялар нормативі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Абай облысының Әділет департаментінде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Абай облысы әкімдігінің интернет-ресурсында орналастырылуын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Ұранхаев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Абай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"11"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ауыл шаруашылығы өнімін тереңдете өңдеп өнім өндіру үшін оны сатып алуға арналған субсидиялар нормативі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өңделетін өнімдердің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алынатын ауыл шаруашылығы өнімінің бірлігіне субсидиялар нормативі, теңге/л және теңге/кг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