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2ba9" w14:textId="9572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пайдалану мен қорғауды мемлекеттік бақылау саласындағы мемлекеттік мекемелердің заттай нормаларын бекіту туралы" Қазақстан Республикасы Ауыл шаруашылығы министрінің 2022 жылғы 28 қыркүйектегі № 302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қазандағы № 339 бұйрығы. Күші жойылды - Қазақстан Республикасы Ауыл шаруашылығы министрінің 2025 жылғы 29 сәуірдегі № 134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29.04.2025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"Жерді пайдалану мен қорғауды мемлекеттік бақылау саласындағы мемлекеттік мекемелердің заттай нормаларын бекіту туралы" Қазақстан Республикасы Ауыл шаруашылығы министрінің 2022 жылғы 28 қыркүйектегі № 302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жерді пайдалану мен қорғауды мемлекеттік бақылау саласындағы мемлекеттік мекемелердің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күннен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302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Жерді пайдалану мен қорғауды мемлекеттік бақылау саласындағы мемлекеттік мекемелердің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Арнайы көлік құралдарының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пайдаланылуы мен қорғалуына мемлекеттік бақылау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Арнайы жабдықтың заттай нормалары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азаматтық пилотсыз ұшу аппараты (мультикоптер)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көлік құралына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Стилусті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Төске тағатын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(50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(100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кабинетіне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Компьютер-моноблок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пайдалану және қорғау жөніндегі әрбір мемлекеттік инспекторға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аумақтық бөлімшелері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