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809a8" w14:textId="b8809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арнайы көлік құралдарының заттай нормаларын бекіту туралы" Қазақстан Республикасы Ауыл шаруашылығы министрінің 2015 жылғы 8 желтоқсандағы № 11-3/1070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2024 жылғы 26 маусымдағы № 221 бұйрығы. Күші жойылды - Қазақстан Республикасы Ауыл шаруашылығы министрінің м.а. 2025 жылғы 25 сәуірдегі № 123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м.а. 25.04.2025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Ауыл шаруашылығы министрлігінің арнайы көлік құралдарының заттай нормаларын бекіту туралы" Қазақстан Республикасы Ауыл шаруашылығы министрінің 2015 жылғы 8 желтоқсандағы № 11-3/1070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12477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Ауыл шаруашылығы министрлігінің Ветеринариялық бақылау және қадағалау комитетінің қарамағындағы мемлекеттік мекемелердің арнайы көлік құралдарының </w:t>
      </w:r>
      <w:r>
        <w:rPr>
          <w:rFonts w:ascii="Times New Roman"/>
          <w:b w:val="false"/>
          <w:i w:val="false"/>
          <w:color w:val="000000"/>
          <w:sz w:val="28"/>
        </w:rPr>
        <w:t>заттай нормалары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бақылау және қадағалау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электрондық көшірмесінің Қазақстан Республикасы Нормативтік құқықтық актілерінің эталондық бақылау банкіне енгізу үшін Қазақстан Республикасының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ресми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қол қойылған күннен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11-3/1070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1" w:id="8"/>
    <w:p>
      <w:pPr>
        <w:spacing w:after="0"/>
        <w:ind w:left="0"/>
        <w:jc w:val="left"/>
      </w:pPr>
      <w:r>
        <w:rPr>
          <w:rFonts w:ascii="Times New Roman"/>
          <w:b/>
          <w:i w:val="false"/>
          <w:color w:val="000000"/>
        </w:rPr>
        <w:t xml:space="preserve"> Қазақстан Республикасы Ауыл шаруашылығы министрлігінің Ветеринариялық бақылау және қадағалау комитетінің қарамағындағы мемлекеттік мекемелердің арнайы көлік құралдарының заттай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мәндегі нормасы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 мерзімі,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нылу саласы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анықтамасы мен қолданылуын нақтылайтын сипаттамалары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субъектілердi инспекциялық және жедел басқаруды жүргiзу үшiн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 және қадағалау комитеті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 базасындағы көлік құралы, бензинді, қозғалтқыш көлемі 3000 текше сантиметрге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 және қадағалау комитетінің облыстық аумақтық инспекциялары,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vMerge/>
            <w:tcBorders>
              <w:top w:val="nil"/>
              <w:left w:val="single" w:color="cfcfcf" w:sz="5"/>
              <w:bottom w:val="single" w:color="cfcfcf" w:sz="5"/>
              <w:right w:val="single" w:color="cfcfcf" w:sz="5"/>
            </w:tcBorders>
          </w:tcPr>
          <w:p/>
        </w:tc>
      </w:tr>
    </w:tbl>
    <w:bookmarkStart w:name="z12" w:id="9"/>
    <w:p>
      <w:pPr>
        <w:spacing w:after="0"/>
        <w:ind w:left="0"/>
        <w:jc w:val="both"/>
      </w:pPr>
      <w:r>
        <w:rPr>
          <w:rFonts w:ascii="Times New Roman"/>
          <w:b w:val="false"/>
          <w:i w:val="false"/>
          <w:color w:val="000000"/>
          <w:sz w:val="28"/>
        </w:rPr>
        <w:t>
      Ескертпе:* арнайы көлік құралы – шаруашылық субъектілердi инспекциялық және жедел басқаруды жүргiзуге арналған жеңіл автомобиль базасындағы көлік құралы.</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