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a1c5d" w14:textId="e9a1c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монополия субъектісі өндіретін және (немесе) өткізетін жұмыстардың, көрсетілетін қызметтердің бағаларын бекіту туралы" Қазақстан Республикасы Ауыл шаруашылығы министрінің 2015 жылғы 12 маусымдағы № 7-1/529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2024 жылғы 13 наурыздағы № 95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"Ветеринария саласындағы мемлекеттік монополия субъектісі өндіретін және (немесе) өткізетін жұмыстардың, көрсетілетін қызметтердің бағаларын бекіту туралы" Қазақстан Республикасы Ауыл шаруашылығы министрінің 2015 жылғы 12 маусымдағы № 7-1/529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11893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"Ветеринария туралы" Қазақстан Республикасы Заңының 11-бабының 1-1-тармағына сәйкес БҰЙЫРАМЫН:";</w:t>
      </w:r>
    </w:p>
    <w:bookmarkStart w:name="z4" w:id="2"/>
    <w:p>
      <w:pPr>
        <w:spacing w:after="0"/>
        <w:ind w:left="0"/>
        <w:jc w:val="both"/>
      </w:pPr>
      <w:r>
        <w:rPr>
          <w:rFonts w:ascii="Times New Roman"/>
          <w:b w:val="false"/>
          <w:i w:val="false"/>
          <w:color w:val="000000"/>
          <w:sz w:val="28"/>
        </w:rPr>
        <w:t xml:space="preserve">
      көрсетілген бұйрықпен бекітілген ветеринария саласындағы мемлекеттік монополия субъектісі өндіретін және (немесе) өткізетін жұмыстардың, көрсетілетін қызметтердің </w:t>
      </w:r>
      <w:r>
        <w:rPr>
          <w:rFonts w:ascii="Times New Roman"/>
          <w:b w:val="false"/>
          <w:i w:val="false"/>
          <w:color w:val="000000"/>
          <w:sz w:val="28"/>
        </w:rPr>
        <w:t>бағалары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бақылау және қадағалау комитеті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7" w:id="5"/>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қол қойылған күннен бастап қолданысқа енгiзiледi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Бәсекелестікті қорғау және</w:t>
      </w:r>
    </w:p>
    <w:p>
      <w:pPr>
        <w:spacing w:after="0"/>
        <w:ind w:left="0"/>
        <w:jc w:val="both"/>
      </w:pPr>
      <w:r>
        <w:rPr>
          <w:rFonts w:ascii="Times New Roman"/>
          <w:b w:val="false"/>
          <w:i w:val="false"/>
          <w:color w:val="000000"/>
          <w:sz w:val="28"/>
        </w:rPr>
        <w:t>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12 маусымдағы</w:t>
            </w:r>
            <w:r>
              <w:br/>
            </w:r>
            <w:r>
              <w:rPr>
                <w:rFonts w:ascii="Times New Roman"/>
                <w:b w:val="false"/>
                <w:i w:val="false"/>
                <w:color w:val="000000"/>
                <w:sz w:val="20"/>
              </w:rPr>
              <w:t>№ 7-1/529 бұйрығымен</w:t>
            </w:r>
            <w:r>
              <w:br/>
            </w:r>
            <w:r>
              <w:rPr>
                <w:rFonts w:ascii="Times New Roman"/>
                <w:b w:val="false"/>
                <w:i w:val="false"/>
                <w:color w:val="000000"/>
                <w:sz w:val="20"/>
              </w:rPr>
              <w:t>бекітілген</w:t>
            </w:r>
          </w:p>
        </w:tc>
      </w:tr>
    </w:tbl>
    <w:bookmarkStart w:name="z12" w:id="8"/>
    <w:p>
      <w:pPr>
        <w:spacing w:after="0"/>
        <w:ind w:left="0"/>
        <w:jc w:val="left"/>
      </w:pPr>
      <w:r>
        <w:rPr>
          <w:rFonts w:ascii="Times New Roman"/>
          <w:b/>
          <w:i w:val="false"/>
          <w:color w:val="000000"/>
        </w:rPr>
        <w:t xml:space="preserve"> Ветеринария саласындағы мемлекеттік монополия субъектісі өндіретін және (немесе) өткізетін жұмыстардың, көрсетілетін қызметтердің бағалары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зерттеудің бағасы, теңге (қосылған құн салығынсыз)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 жүйесімен (бұдан әрі – ҚАЖ)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ҚАЖ-сыз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Жануарлардың аса қауіпті аурулары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Бруцеллез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сынауға арналған комплементті байланыстыру реакциясы (оның ішінде титрлеу)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(бұдан әрі – 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сынауға арналған Роз-Бенгал сынаманың реакциясы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сынауға арналған агглютинация реакциясын қайта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сынауға арналған комплементті байланыстыру реакциясын қайта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сынауға арналған агглютинация реакциясы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сынауға арналған комплементті байланыстыру реакциясы (оның ішінде титрлеу)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(бұдан әрі – ІҚМ)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сынауға арналған Роз-Бенгал сынаманың реакциясы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сынауға арналған агглютинация реакциясын қайта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сынауға арналған комплементті байланыстыру реакциясын қайта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сынауға арналған агглютинация реакциясы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сынауға арналған комплементті байланыстыру реакциясы (оның ішінде титрлеу)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сынауға арналған Роз-Бенгал сынаманың реакциясы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сынауға арналған агглютинация реакциясын қайта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сынауға арналған комплементті байланыстыру реакциясын қайта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сынауға арналған агглютинация реакциясы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сынауға арналған комплементті байланыстыру реакциясы (оның ішінде титрлеу)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сынауға арналған Роз-Бенгал сынаманың реакциясы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сынауға арналған агглютинация реакциясын қайта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сынауға арналған комплементті байланыстыру реакциясын қайта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сынауға арналған комплементті байланыстыру реакциясы (оның ішінде титрлеу)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сынауға арналған Роз-Бенгал сынаманың реакциясы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сынауға арналған агглютинация реакциясын қайта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сынауға арналған комплементті байланыстыру реакциясын қайта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сынауға арналған комплементті байланыстыру реакциясы (оның ішінде титрлеу)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етқоректілер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сынауға арналған агглютинация реакциясы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етқоректілер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сынауға арналған агглютинация реакциясын қайта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етқоректілер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сынауға арналған комплементті байланыстыру реакциясын қайта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етқоректілер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сынауға арналған комплементті байланыстыру реакциясы (оның ішінде титрлеу)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маралдар-бұғылар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сынауға арналған Роз-Бенгал сынаманың реакциясы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маралдар-бұғылар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сынауға арналған агглютинация реакциясын қайта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маралдар-бұғылар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сынауға арналған комплементті байланыстыру реакциясын қайта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маралдар-бұғылар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сынауға арналған агглютинация реакциясы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маралдар-бұғылар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бактериологиялық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сынауға арналған полимеразды тізбектік реакция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Бруцеллезге сынауға арналған иммунды-ферментті талдау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төлі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Қойдың инфекциялық эпидидимиті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эпидидимитке сынауға арналған комплементті ұзақ байланыстыру реакциясы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эпидидимитке сынауға арналған комплементті ұзақ байланыстыру реакциясын қайта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Хламидиоздық (энзоотиялық) қойдың іштастауы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Хламидиозға сынауға арналған иммунды-ферментті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 ІҚМ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Хламидиозға сынауға арналған полимеразды тізбектік реакция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 ІҚМ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10 818,90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Аусыл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типті аусыл вирусына иммунитет қауырттылығын сынауға арналған иммунды-фертментті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ҰМ, шошқалар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типті аусыл вирусына иммунитет қауырттылығын сынауға арналған иммунды-фертментті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ҰМ, шошқалар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Азия-1 типті аусыл вирусына иммунитет қауырттылығын сынауға арналған иммунды-фертментті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ҰМ, шошқалар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Аусыл вирусына арналған полимеразды тізбектік реакциясы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ҰМ, шошқалар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Аусыл вирусына құрылымсыз ақуызға сынауға арналған иммунды-ферментті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Лейкоз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Лейкозға сынауға арналған иммунды диффузиялау реакциясы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Лейкозға сынауға арналған иммунды-фертментті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Лейкозға сынауға арналған полимеразды тізбектік реакциясы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11 339,12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 Лептоспироз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Лептоспирозға сынауға арналған микроагглютинация реакциясы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Лептоспирозға сынауға арналған иммунды-фертментті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Лептоспирозға сынауға арналған полимеразды тізбектік реакциясы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 Листериоз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Листериозға сынауға арналған комплементті байланыстыру реакциясы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Листериозға бактериологиялық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Листериозға сынауға арналған полимеразды тізбектік реакциясы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10 902,69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8-параграф. Жұқпалы анемия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анемияға сынауға арналған диффузиялық преципитациялау реакциясы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анемияға сынауға арналған иммунды-ферментті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9-параграф. Эпизоотиялық лимфангоит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Эпизоотиялық лимфангоитке сынауға арналған комплементті ұзақ байланыстыру реакциясы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10-параграф. Паратуберкулез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Паратуберкулезге сынауға арналған иммунды-фертментті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Паратуберкулезге сынауға арналған полимеразды тізбектік реакциясы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11 344,59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11-параграф. Пастереллез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Пастереллезге бактериологиялық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Пастереллезге сынауға арналған полимеразды тізбектік реакциясы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11 139,99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12-параграф. Туберкулез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бактериологиялық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сынауға арналған полимеразды тізбектік реакциясы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сынауға арналған иммунды-фертментті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5 095,57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13-параграф. Қарасан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Қарасанға бактериологиялық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5 902,33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14-параграф. Брадзот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Брадзотқа бактериологиялық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6 063,20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15-параграф. Анаэробтық энтеротоксемия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Анаэробтық энтеротоксемияға бактериологиялық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10 189,05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16-параграф. Кампилобактериоз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Кампилобактериозға бактериологиялық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(асыл тұқымды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Кампилобактериозға сынауға арналған полимеразды тізбектік реакциясы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(асыл тұқымды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11 345,70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17-параграф. Сібір жарасы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жарасына бактериологиялық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жарасына сынауға арналған полимеразды тізбектік реакция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7 351,07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18-параграф. Құтыру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Құтыруға сынауға арналған преципитациялаудың диагностикалық, құтыруға қарсы иммундық глобулині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Құтыруға сынауға арналған диагностикалық, құтыруға қарсы, флюоресценциялаушы иммундық глобулин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Құтыруға вирусологиялық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19-параграф. Етқоректілер обасы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Етқоректілер обасына сынауға арналған иммунды-ферментті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етқоректілер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Етқоректілер обасына сынауға арналған полимеразды тізбектік реакция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етқоректілер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11 094,21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20-параграф. Күл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Күлге сынауға арналған диффузиялық преципитациялау реакциясы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Күлге сынауға арналған полимеразды тізбектік реакция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11 661,81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21-параграф. Жоғары патогенді тұмау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патогенді тұмауға сынауға арналған иммунды-ферментті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патогенді тұмауға сынауға арналған полимеразды тізбектік реакция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8 761,93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22-параграф. Блутанг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Блутангқа сынауға арналған иммунды-ферментті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Блутангқа сынауға арналған полимеразды тізбектік реакция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9 572,38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23 -параграф.Вирустық диарея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диареяға сынауға арналған иммунды-ферментті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диареяға сынауға арналған полимеразды тізбектік реакция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9 131,33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24 -параграф. Инфекциялық ринотрахеит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ринотрахеитке сынауға арналған иммунды-ферментті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ринотрахеитке сынауға арналған полимеразды тізбектік реакция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7 494,54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25-параграф.Шмалленберг ауруы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Шмалленберг ауруыға сынауға арналған иммунды-ферментті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Шмалленберг ауруыға сынауға арналған полимеразды тізбектік реакция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9 965,76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26-параграф. Нодулярлы дерматит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Нодулярлы дерматитке сынауға арналған иммунды-ферментті талдау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Нодулярлы дерматитке сынауға арналған полимеразды тізбектік реакция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10 678,78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27-параграф. Ринопневмония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Ринопневмонияға сынауға арналған иммунды-ферментті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28-параграф. Токсоплазмоз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Токсоплазмозға сынауға арналған комплементті байланыстыру реакциясы (оның ішінде титрлеу)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Токсоплазмозға сынауға арналған иммунды-ферментті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29-параграф. Ауески ауруы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Ауески ауруына сынауға арналған иммунды-ферментті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30-параграф. Тұмау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Жылқылардың тұмау вирусының антигеніне сынауға арналған иммунды-ферментті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тұмау вирусының антигеніне сынауға арналған полимеразды тізбектік реакция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9 510,02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31-параграф. Парагрипп-3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Парагрипп-3-ке сынауға арналған иммунды-ферментті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Парагрипп-3-ке сынауға арналған полимеразды тізбектік реакция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11 469,19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32-параграф. Скрепи ауруы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Скрепи ауруына сынауға арналған иммунды-ферментті талдау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33-параграф. Мэди-Висна ауруы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Мэди-Висна ауруына сынауға арналған иммунды-ферментті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34-параграф. Классикалық обасы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классикалық обасына сынауға арналған иммунды-ферментті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классикалық обасына сынауға арналған полимеразды тізбектік реакция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10 880,71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35-параграф. Шошқаның тілмесі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тілмесіне сынауға арналған бактериологиялық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5 370,78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36-параграф. Везикулярлы ауруы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везикулярлы ауруына сынауға арналған иммунды-ферментті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37-параграф. Гамборо ауруы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Гамборо ауруына сынауға арналған иммунды-ферментті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38-параграф. Респираторлық микоплазмоз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Респираторлық Галлисептикум Микоплазмозына (M. Gallіseptіcum) сынауға арналған иммунды-ферментті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Респираторлық Синовия Микоплазмозына (M. Synovіae) сынауға арналған иммунды-ферментті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39-параграф. Описторхоз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Описторхозға сынауға арналған паразитологиялық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4 843,89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40-параграф. Варротоз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Варроатозға сынауға арналған паразитологиялық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41-параграф. Аскофероз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Аскоферозға сынауға арналған микологиялық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42-параграф. Африка обасы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африка обасына сынауға арналған иммунды-ферментті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африка обасына сынауға арналған полимеразды тізбектік реакция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Жылқылардың африка обасына сынауға арналған иммунды-ферментті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43-параграф. Індеттік ларинготрахеит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Індеттік ларинготрахеитке сынауға арналған иммунды-ферментті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44-параграф. Ньюкасл ауруы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ауруына сынауға арналған иммунды-ферментті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ауруына сынауға арналған полимеразды тізбектік реакция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10 868,38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45-параграф. Геморагиялық септицемия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балығын геморагиялық септицемияға бактериологиялық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46-параграф. Кемік тәрізді энцефалопатия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Кемік тәрізді энцефалопатия сынауға арналған иммунды-ферментті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8 065,03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47-параграф. Трихофития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Трихофития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48-параграф. ІҚМ обасы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обасы сынауға арналған иммунды-ферментті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6 452,42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49-параграф.ҰМ обасы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 обасы сынауға арналған иммунды-ферментті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 обасы сынауға арналған полимеразды тізбектік реакция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11 295,39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50-параграф. Маңқа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Маңқа сынауға арналған иммунды-ферментті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Жануарлардың энзоотиялық ауруларының диагностикалық зерттеулері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Пироплазмозды паразитологиялық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Тейлериозды паразитологиялық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Нутталиозды паразитологиялық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Пироплазмозды сынауға арналған иммунды-ферментті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Некробактериозды бактериологиялық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 шірігін бактериологиялық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ҰММ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Диплококкозды бактериологиялық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сақауын бактериологиялық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Псороптозды паразитологиялық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Саркоптозды паразитологиялық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Арахноздарды паразитологиялық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сальмонеллездік іш тастауын бактериологиялық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Сальмонеллезді полимеразды тізбектік реакция әдісімен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Нематодоздарды Берман-Орлов әдісі бойынша паразитологиялық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Диктиокаулезді Берман-Орлов әдісі бойынша паразитологиялық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Стронгилоидозды Берман-Орлов әдісі бойынша паразитологиялық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Параскаридозды Берман-Орлов әдісі бойынша паразитологиялық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Аскаридозды Берман-Орлов әдісі бойынша паразитологиялық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Эстрозды паразитологиялық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Гастрофилезді паразитологиялық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Гиподерматозды паразитологиялық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Гельминтоздарды Дарлинг әдісімен паразитологиялық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Нематодоздарды Дарлинг әдісімен паразитологиялық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Нематодирозды Дарлинг әдісімен паразитологиялық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Трихоцефалезді Дарлинг әдісімен паразитологиялық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Трипаносомозға сынауға арналған комплементті байланыстыру реакциясы (оның ішінде титрлеу, бақылау, антикомплементарлық, қанға уыттылық)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жылқы, қашыр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Су-ауруға сынауға арналған комплементті байланыстыру реакциясы (оның ішінде титрлеу, бақылау, антикомплементарлық, қанға уыттылық)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жылқы, қашыр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Фасциолезді біртіндеп жуу әдісімен паразитологиялық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Колибактериозға бактериологиялық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