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c6a6" w14:textId="b0fc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2024 жылғы 10 қыркүйектегі № 324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орналасқан жері: пошталық индексі 071010, Қазақстан Республикасы, Шығыс Қазақстан облысы, Самар ауданы, Самар ауылы, Горохов көшесі, 56 үй.".</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Шығыс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6"/>
    <w:bookmarkStart w:name="z9" w:id="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