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8aef" w14:textId="3958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әкімі аппаратының лауазымды адамдарының жеке тұлғаларды және заңды тұлғалардың өкілдерін жеке қабылдауының регламенті</w:t>
      </w:r>
    </w:p>
    <w:p>
      <w:pPr>
        <w:spacing w:after="0"/>
        <w:ind w:left="0"/>
        <w:jc w:val="both"/>
      </w:pPr>
      <w:r>
        <w:rPr>
          <w:rFonts w:ascii="Times New Roman"/>
          <w:b w:val="false"/>
          <w:i w:val="false"/>
          <w:color w:val="000000"/>
          <w:sz w:val="28"/>
        </w:rPr>
        <w:t>Шымкент қаласы әкімдігінің 2024 жылғы 2 мамырдағы № 1995 қаулысы</w:t>
      </w:r>
    </w:p>
    <w:p>
      <w:pPr>
        <w:spacing w:after="0"/>
        <w:ind w:left="0"/>
        <w:jc w:val="both"/>
      </w:pPr>
      <w:bookmarkStart w:name="z1" w:id="0"/>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w:t>
      </w:r>
      <w:r>
        <w:rPr>
          <w:rFonts w:ascii="Times New Roman"/>
          <w:b w:val="false"/>
          <w:i w:val="false"/>
          <w:color w:val="000000"/>
          <w:sz w:val="28"/>
        </w:rPr>
        <w:t>қаулысына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 әкімі аппаратының лауазымды адамдарының жеке тұлғаларды және заңды тұлғалардың өкілдерін жеке қабылдауының регламенті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орналастырсын.</w:t>
      </w:r>
    </w:p>
    <w:bookmarkStart w:name="z4" w:id="3"/>
    <w:p>
      <w:pPr>
        <w:spacing w:after="0"/>
        <w:ind w:left="0"/>
        <w:jc w:val="both"/>
      </w:pPr>
      <w:r>
        <w:rPr>
          <w:rFonts w:ascii="Times New Roman"/>
          <w:b w:val="false"/>
          <w:i w:val="false"/>
          <w:color w:val="000000"/>
          <w:sz w:val="28"/>
        </w:rPr>
        <w:t>
      3. Осы қаулының орындалуы Шымкент қаласы әкімі аппараты жолданымдарды қарауды бақылау бөлімінің басшысы Г. Жұматаеваға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 аппаратының басшысы орынбасары А. Мұсабаевқа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2024 жылғы "2" мамырдағы</w:t>
            </w:r>
            <w:r>
              <w:br/>
            </w:r>
            <w:r>
              <w:rPr>
                <w:rFonts w:ascii="Times New Roman"/>
                <w:b w:val="false"/>
                <w:i w:val="false"/>
                <w:color w:val="000000"/>
                <w:sz w:val="20"/>
              </w:rPr>
              <w:t>№ 1995 қаулысына қосымша</w:t>
            </w:r>
          </w:p>
        </w:tc>
      </w:tr>
    </w:tbl>
    <w:bookmarkStart w:name="z8" w:id="6"/>
    <w:p>
      <w:pPr>
        <w:spacing w:after="0"/>
        <w:ind w:left="0"/>
        <w:jc w:val="left"/>
      </w:pPr>
      <w:r>
        <w:rPr>
          <w:rFonts w:ascii="Times New Roman"/>
          <w:b/>
          <w:i w:val="false"/>
          <w:color w:val="000000"/>
        </w:rPr>
        <w:t xml:space="preserve"> Шымкент қаласы әкімі аппаратының лауазымды адамдарының жеке тұлғаларды және заңды тұлғалардың өкілдерін жеке қабылдауының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Шымкент қаласы әкімі аппаратының лауазымды адамдарының жеке тұлғаларды және заңды тұлғалардың өкілдерін жеке қабылдауының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Шымкент қаласы әкімі аппаратының лауазымды адамдарының жеке тұлғаларды және заңды тұлғалардың өкілдерін жеке қабылдауының тәртібін регламенттейді.</w:t>
      </w:r>
    </w:p>
    <w:bookmarkEnd w:id="8"/>
    <w:bookmarkStart w:name="z11" w:id="9"/>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Шымкент қаласы әкімі аппаратының қоғамдық қабылдау бөлмелерінде (бұдан әрі – қоғамдық қабылдау бөлмелері), сондай-ақ азаматтарды қабылдау орталықтарында мына лауазымды және өзге де адамдар:</w:t>
      </w:r>
    </w:p>
    <w:bookmarkEnd w:id="9"/>
    <w:p>
      <w:pPr>
        <w:spacing w:after="0"/>
        <w:ind w:left="0"/>
        <w:jc w:val="both"/>
      </w:pPr>
      <w:r>
        <w:rPr>
          <w:rFonts w:ascii="Times New Roman"/>
          <w:b w:val="false"/>
          <w:i w:val="false"/>
          <w:color w:val="000000"/>
          <w:sz w:val="28"/>
        </w:rPr>
        <w:t>
      1) Шымкент қаласының әкімі және оның орынбасарлары;</w:t>
      </w:r>
    </w:p>
    <w:p>
      <w:pPr>
        <w:spacing w:after="0"/>
        <w:ind w:left="0"/>
        <w:jc w:val="both"/>
      </w:pPr>
      <w:r>
        <w:rPr>
          <w:rFonts w:ascii="Times New Roman"/>
          <w:b w:val="false"/>
          <w:i w:val="false"/>
          <w:color w:val="000000"/>
          <w:sz w:val="28"/>
        </w:rPr>
        <w:t>
      2) Шымкент қаласы әкімі аппаратының басшысы және оның орынбасарлары;</w:t>
      </w:r>
    </w:p>
    <w:p>
      <w:pPr>
        <w:spacing w:after="0"/>
        <w:ind w:left="0"/>
        <w:jc w:val="both"/>
      </w:pPr>
      <w:r>
        <w:rPr>
          <w:rFonts w:ascii="Times New Roman"/>
          <w:b w:val="false"/>
          <w:i w:val="false"/>
          <w:color w:val="000000"/>
          <w:sz w:val="28"/>
        </w:rPr>
        <w:t>
      3) Шымкент қаласы әкімі аппаратының қабылдауды жүзеге асыруға уәкілетті өзге де қызметкерлері жүзеге асырады.</w:t>
      </w:r>
    </w:p>
    <w:bookmarkStart w:name="z12" w:id="10"/>
    <w:p>
      <w:pPr>
        <w:spacing w:after="0"/>
        <w:ind w:left="0"/>
        <w:jc w:val="both"/>
      </w:pPr>
      <w:r>
        <w:rPr>
          <w:rFonts w:ascii="Times New Roman"/>
          <w:b w:val="false"/>
          <w:i w:val="false"/>
          <w:color w:val="000000"/>
          <w:sz w:val="28"/>
        </w:rPr>
        <w:t>
      3. Азаматтарды қабылдау орталығында Регламентте белгіленген тәртіппен қала әкімдігінің құзыретіне кіретін мәселелер бойынша жеке тұлғаларды және заңды тұлғалардың өкілдерін қабылдау жүзеге асырылады.</w:t>
      </w:r>
    </w:p>
    <w:bookmarkEnd w:id="10"/>
    <w:bookmarkStart w:name="z13" w:id="11"/>
    <w:p>
      <w:pPr>
        <w:spacing w:after="0"/>
        <w:ind w:left="0"/>
        <w:jc w:val="both"/>
      </w:pPr>
      <w:r>
        <w:rPr>
          <w:rFonts w:ascii="Times New Roman"/>
          <w:b w:val="false"/>
          <w:i w:val="false"/>
          <w:color w:val="000000"/>
          <w:sz w:val="28"/>
        </w:rPr>
        <w:t>
      4. Жеке тұлғалар мен заңды тұлғалардың өкілдері, қабылдауды жүзеге асыруға уәкілетті Шымкент қаласы әкімі аппаратының құрылымдық бөлімшелері басшыларының қабылдауына келіскен жағдайда оларды көрсетілген лауазымды адамдар олар жүгінген күні қабылдауды жүргізеді.</w:t>
      </w:r>
    </w:p>
    <w:bookmarkEnd w:id="11"/>
    <w:bookmarkStart w:name="z14" w:id="12"/>
    <w:p>
      <w:pPr>
        <w:spacing w:after="0"/>
        <w:ind w:left="0"/>
        <w:jc w:val="left"/>
      </w:pPr>
      <w:r>
        <w:rPr>
          <w:rFonts w:ascii="Times New Roman"/>
          <w:b/>
          <w:i w:val="false"/>
          <w:color w:val="000000"/>
        </w:rPr>
        <w:t xml:space="preserve"> 2-тарау. Орталық мемлекеттік және жергілікті атқарушы органдарда, сондай-ақ азаматтарды қабылдау орталықтарында жеке тұлғаларды және заңды тұлғалардың өкілдерін қабылдау тәртібі</w:t>
      </w:r>
    </w:p>
    <w:bookmarkEnd w:id="12"/>
    <w:bookmarkStart w:name="z15" w:id="13"/>
    <w:p>
      <w:pPr>
        <w:spacing w:after="0"/>
        <w:ind w:left="0"/>
        <w:jc w:val="both"/>
      </w:pPr>
      <w:r>
        <w:rPr>
          <w:rFonts w:ascii="Times New Roman"/>
          <w:b w:val="false"/>
          <w:i w:val="false"/>
          <w:color w:val="000000"/>
          <w:sz w:val="28"/>
        </w:rPr>
        <w:t>
      5.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13"/>
    <w:bookmarkStart w:name="z16" w:id="14"/>
    <w:p>
      <w:pPr>
        <w:spacing w:after="0"/>
        <w:ind w:left="0"/>
        <w:jc w:val="both"/>
      </w:pPr>
      <w:r>
        <w:rPr>
          <w:rFonts w:ascii="Times New Roman"/>
          <w:b w:val="false"/>
          <w:i w:val="false"/>
          <w:color w:val="000000"/>
          <w:sz w:val="28"/>
        </w:rPr>
        <w:t>
      6. Мәселенің мәні баяндалмаған жеке қабылдау туралы жолданым қаралмайды, бұл туралы арыз иесіне хабарланады.</w:t>
      </w:r>
    </w:p>
    <w:bookmarkEnd w:id="14"/>
    <w:bookmarkStart w:name="z17" w:id="15"/>
    <w:p>
      <w:pPr>
        <w:spacing w:after="0"/>
        <w:ind w:left="0"/>
        <w:jc w:val="both"/>
      </w:pPr>
      <w:r>
        <w:rPr>
          <w:rFonts w:ascii="Times New Roman"/>
          <w:b w:val="false"/>
          <w:i w:val="false"/>
          <w:color w:val="000000"/>
          <w:sz w:val="28"/>
        </w:rPr>
        <w:t>
      7. Жолданымды қабылдаудан бас тартуға тыйым салынады.</w:t>
      </w:r>
    </w:p>
    <w:bookmarkEnd w:id="15"/>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w:t>
      </w:r>
      <w:r>
        <w:rPr>
          <w:rFonts w:ascii="Times New Roman"/>
          <w:b w:val="false"/>
          <w:i w:val="false"/>
          <w:color w:val="000000"/>
          <w:sz w:val="28"/>
        </w:rPr>
        <w:t>Кодекс</w:t>
      </w:r>
      <w:r>
        <w:rPr>
          <w:rFonts w:ascii="Times New Roman"/>
          <w:b w:val="false"/>
          <w:i w:val="false"/>
          <w:color w:val="000000"/>
          <w:sz w:val="28"/>
        </w:rPr>
        <w:t xml:space="preserve">)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18" w:id="16"/>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қоғамдық қабылдау бөлмелерінде қабылдауды жүргізеді.</w:t>
      </w:r>
    </w:p>
    <w:bookmarkEnd w:id="16"/>
    <w:p>
      <w:pPr>
        <w:spacing w:after="0"/>
        <w:ind w:left="0"/>
        <w:jc w:val="both"/>
      </w:pPr>
      <w:r>
        <w:rPr>
          <w:rFonts w:ascii="Times New Roman"/>
          <w:b w:val="false"/>
          <w:i w:val="false"/>
          <w:color w:val="000000"/>
          <w:sz w:val="28"/>
        </w:rPr>
        <w:t xml:space="preserve">
      Шымкент қаласының әкімі азаматтарды жеке қабылдауды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Start w:name="z19" w:id="17"/>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азаматтарды қабылдау орталықтарында қабылдауы </w:t>
      </w:r>
      <w:r>
        <w:rPr>
          <w:rFonts w:ascii="Times New Roman"/>
          <w:b w:val="false"/>
          <w:i w:val="false"/>
          <w:color w:val="000000"/>
          <w:sz w:val="28"/>
        </w:rPr>
        <w:t>Регламентке қосымшаға</w:t>
      </w:r>
      <w:r>
        <w:rPr>
          <w:rFonts w:ascii="Times New Roman"/>
          <w:b w:val="false"/>
          <w:i w:val="false"/>
          <w:color w:val="000000"/>
          <w:sz w:val="28"/>
        </w:rPr>
        <w:t xml:space="preserve"> сәйкес нысан бойынша кестеге сәйкес айына бір реттен сиретпей жүргізіледі.</w:t>
      </w:r>
    </w:p>
    <w:bookmarkEnd w:id="17"/>
    <w:bookmarkStart w:name="z20" w:id="18"/>
    <w:p>
      <w:pPr>
        <w:spacing w:after="0"/>
        <w:ind w:left="0"/>
        <w:jc w:val="both"/>
      </w:pPr>
      <w:r>
        <w:rPr>
          <w:rFonts w:ascii="Times New Roman"/>
          <w:b w:val="false"/>
          <w:i w:val="false"/>
          <w:color w:val="000000"/>
          <w:sz w:val="28"/>
        </w:rPr>
        <w:t>
      10. Лауазымды адамның тегі, аты және әкесінің аты (бар болса), қабылдау күндері көрсетілген қабылдау кестелері мемлекеттік және орыс тілдерінде қоғамдық қабылдау бөлмелерінің, азаматтарды қабылдау орталықтарының үй-жайларында көпшілікке көрінетін жерлерге ілінеді, сондай-ақ әкімдіктің ресми сайтында орналастырылады.</w:t>
      </w:r>
    </w:p>
    <w:bookmarkEnd w:id="18"/>
    <w:bookmarkStart w:name="z21" w:id="19"/>
    <w:p>
      <w:pPr>
        <w:spacing w:after="0"/>
        <w:ind w:left="0"/>
        <w:jc w:val="both"/>
      </w:pPr>
      <w:r>
        <w:rPr>
          <w:rFonts w:ascii="Times New Roman"/>
          <w:b w:val="false"/>
          <w:i w:val="false"/>
          <w:color w:val="000000"/>
          <w:sz w:val="28"/>
        </w:rPr>
        <w:t>
      11. Шымкент қаласы әкімі орынбасарларының қабылдауы қала әкімінің тиісті тапсырмасы бойынша бекітілген кестеден тыс қабылдауды өткізу күні көрсетіле отырып жүзеге асырылуы мүмкін.</w:t>
      </w:r>
    </w:p>
    <w:bookmarkEnd w:id="19"/>
    <w:bookmarkStart w:name="z22" w:id="20"/>
    <w:p>
      <w:pPr>
        <w:spacing w:after="0"/>
        <w:ind w:left="0"/>
        <w:jc w:val="both"/>
      </w:pPr>
      <w:r>
        <w:rPr>
          <w:rFonts w:ascii="Times New Roman"/>
          <w:b w:val="false"/>
          <w:i w:val="false"/>
          <w:color w:val="000000"/>
          <w:sz w:val="28"/>
        </w:rPr>
        <w:t>
      12.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0"/>
    <w:bookmarkStart w:name="z23" w:id="21"/>
    <w:p>
      <w:pPr>
        <w:spacing w:after="0"/>
        <w:ind w:left="0"/>
        <w:jc w:val="both"/>
      </w:pPr>
      <w:r>
        <w:rPr>
          <w:rFonts w:ascii="Times New Roman"/>
          <w:b w:val="false"/>
          <w:i w:val="false"/>
          <w:color w:val="000000"/>
          <w:sz w:val="28"/>
        </w:rPr>
        <w:t>
      13.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1"/>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Start w:name="z24" w:id="22"/>
    <w:p>
      <w:pPr>
        <w:spacing w:after="0"/>
        <w:ind w:left="0"/>
        <w:jc w:val="both"/>
      </w:pPr>
      <w:r>
        <w:rPr>
          <w:rFonts w:ascii="Times New Roman"/>
          <w:b w:val="false"/>
          <w:i w:val="false"/>
          <w:color w:val="000000"/>
          <w:sz w:val="28"/>
        </w:rPr>
        <w:t>
      14.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2"/>
    <w:bookmarkStart w:name="z25" w:id="23"/>
    <w:p>
      <w:pPr>
        <w:spacing w:after="0"/>
        <w:ind w:left="0"/>
        <w:jc w:val="both"/>
      </w:pPr>
      <w:r>
        <w:rPr>
          <w:rFonts w:ascii="Times New Roman"/>
          <w:b w:val="false"/>
          <w:i w:val="false"/>
          <w:color w:val="000000"/>
          <w:sz w:val="28"/>
        </w:rPr>
        <w:t>
      15. Арыз иесінің келісімімен Шымкент қаласы әкімінің және олардың орынбасарларының қабылдауы бейнеконференцбайланыс арқылы жүзеге асырылуы мүмкін.</w:t>
      </w:r>
    </w:p>
    <w:bookmarkEnd w:id="23"/>
    <w:bookmarkStart w:name="z26" w:id="24"/>
    <w:p>
      <w:pPr>
        <w:spacing w:after="0"/>
        <w:ind w:left="0"/>
        <w:jc w:val="both"/>
      </w:pPr>
      <w:r>
        <w:rPr>
          <w:rFonts w:ascii="Times New Roman"/>
          <w:b w:val="false"/>
          <w:i w:val="false"/>
          <w:color w:val="000000"/>
          <w:sz w:val="28"/>
        </w:rPr>
        <w:t>
      16.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4"/>
    <w:bookmarkStart w:name="z27" w:id="25"/>
    <w:p>
      <w:pPr>
        <w:spacing w:after="0"/>
        <w:ind w:left="0"/>
        <w:jc w:val="both"/>
      </w:pPr>
      <w:r>
        <w:rPr>
          <w:rFonts w:ascii="Times New Roman"/>
          <w:b w:val="false"/>
          <w:i w:val="false"/>
          <w:color w:val="000000"/>
          <w:sz w:val="28"/>
        </w:rPr>
        <w:t>
      17. Қабылдауға жазылу мына жағдайларда:</w:t>
      </w:r>
    </w:p>
    <w:bookmarkEnd w:id="25"/>
    <w:p>
      <w:pPr>
        <w:spacing w:after="0"/>
        <w:ind w:left="0"/>
        <w:jc w:val="both"/>
      </w:pPr>
      <w:r>
        <w:rPr>
          <w:rFonts w:ascii="Times New Roman"/>
          <w:b w:val="false"/>
          <w:i w:val="false"/>
          <w:color w:val="000000"/>
          <w:sz w:val="28"/>
        </w:rPr>
        <w:t>
      1) Шымкент қаласы әкімінің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Start w:name="z28" w:id="26"/>
    <w:p>
      <w:pPr>
        <w:spacing w:after="0"/>
        <w:ind w:left="0"/>
        <w:jc w:val="both"/>
      </w:pPr>
      <w:r>
        <w:rPr>
          <w:rFonts w:ascii="Times New Roman"/>
          <w:b w:val="false"/>
          <w:i w:val="false"/>
          <w:color w:val="000000"/>
          <w:sz w:val="28"/>
        </w:rPr>
        <w:t>
      18.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w:t>
      </w:r>
    </w:p>
    <w:bookmarkEnd w:id="26"/>
    <w:p>
      <w:pPr>
        <w:spacing w:after="0"/>
        <w:ind w:left="0"/>
        <w:jc w:val="both"/>
      </w:pPr>
      <w:r>
        <w:rPr>
          <w:rFonts w:ascii="Times New Roman"/>
          <w:b w:val="false"/>
          <w:i w:val="false"/>
          <w:color w:val="000000"/>
          <w:sz w:val="28"/>
        </w:rPr>
        <w:t>
      өткізілгенге дейін 2 (екі) жұмыс күнінен кешіктірмей немесе қабылдау өткізілетін күні хабардар етеді.</w:t>
      </w:r>
    </w:p>
    <w:bookmarkStart w:name="z29" w:id="27"/>
    <w:p>
      <w:pPr>
        <w:spacing w:after="0"/>
        <w:ind w:left="0"/>
        <w:jc w:val="both"/>
      </w:pPr>
      <w:r>
        <w:rPr>
          <w:rFonts w:ascii="Times New Roman"/>
          <w:b w:val="false"/>
          <w:i w:val="false"/>
          <w:color w:val="000000"/>
          <w:sz w:val="28"/>
        </w:rPr>
        <w:t>
      19. Қоғамдық қабылдау бөлмелерінде және азаматтарды қабылдау орталықтарында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27"/>
    <w:bookmarkStart w:name="z30" w:id="28"/>
    <w:p>
      <w:pPr>
        <w:spacing w:after="0"/>
        <w:ind w:left="0"/>
        <w:jc w:val="both"/>
      </w:pPr>
      <w:r>
        <w:rPr>
          <w:rFonts w:ascii="Times New Roman"/>
          <w:b w:val="false"/>
          <w:i w:val="false"/>
          <w:color w:val="000000"/>
          <w:sz w:val="28"/>
        </w:rPr>
        <w:t>
      20. Шымкент қаласы әкімі аппаратының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28"/>
    <w:bookmarkStart w:name="z31" w:id="29"/>
    <w:p>
      <w:pPr>
        <w:spacing w:after="0"/>
        <w:ind w:left="0"/>
        <w:jc w:val="both"/>
      </w:pPr>
      <w:r>
        <w:rPr>
          <w:rFonts w:ascii="Times New Roman"/>
          <w:b w:val="false"/>
          <w:i w:val="false"/>
          <w:color w:val="000000"/>
          <w:sz w:val="28"/>
        </w:rPr>
        <w:t>
      21.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29"/>
    <w:bookmarkStart w:name="z32" w:id="30"/>
    <w:p>
      <w:pPr>
        <w:spacing w:after="0"/>
        <w:ind w:left="0"/>
        <w:jc w:val="both"/>
      </w:pPr>
      <w:r>
        <w:rPr>
          <w:rFonts w:ascii="Times New Roman"/>
          <w:b w:val="false"/>
          <w:i w:val="false"/>
          <w:color w:val="000000"/>
          <w:sz w:val="28"/>
        </w:rPr>
        <w:t>
      22.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30"/>
    <w:bookmarkStart w:name="z33" w:id="31"/>
    <w:p>
      <w:pPr>
        <w:spacing w:after="0"/>
        <w:ind w:left="0"/>
        <w:jc w:val="both"/>
      </w:pPr>
      <w:r>
        <w:rPr>
          <w:rFonts w:ascii="Times New Roman"/>
          <w:b w:val="false"/>
          <w:i w:val="false"/>
          <w:color w:val="000000"/>
          <w:sz w:val="28"/>
        </w:rPr>
        <w:t>
      23. Қабылдау арыз иесінің қалауы бойынша мемлекеттік және орыс тілдерінде жүзеге асырылады.</w:t>
      </w:r>
    </w:p>
    <w:bookmarkEnd w:id="31"/>
    <w:bookmarkStart w:name="z34" w:id="32"/>
    <w:p>
      <w:pPr>
        <w:spacing w:after="0"/>
        <w:ind w:left="0"/>
        <w:jc w:val="both"/>
      </w:pPr>
      <w:r>
        <w:rPr>
          <w:rFonts w:ascii="Times New Roman"/>
          <w:b w:val="false"/>
          <w:i w:val="false"/>
          <w:color w:val="000000"/>
          <w:sz w:val="28"/>
        </w:rPr>
        <w:t>
      24. Қабылдау барысында қоғамдық қабылдау бөлмесінің қызметкерлері қабылдауға қатысу үшін Шымкент қаласы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32"/>
    <w:bookmarkStart w:name="z35" w:id="33"/>
    <w:p>
      <w:pPr>
        <w:spacing w:after="0"/>
        <w:ind w:left="0"/>
        <w:jc w:val="both"/>
      </w:pPr>
      <w:r>
        <w:rPr>
          <w:rFonts w:ascii="Times New Roman"/>
          <w:b w:val="false"/>
          <w:i w:val="false"/>
          <w:color w:val="000000"/>
          <w:sz w:val="28"/>
        </w:rPr>
        <w:t>
      25.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33"/>
    <w:bookmarkStart w:name="z36" w:id="34"/>
    <w:p>
      <w:pPr>
        <w:spacing w:after="0"/>
        <w:ind w:left="0"/>
        <w:jc w:val="both"/>
      </w:pPr>
      <w:r>
        <w:rPr>
          <w:rFonts w:ascii="Times New Roman"/>
          <w:b w:val="false"/>
          <w:i w:val="false"/>
          <w:color w:val="000000"/>
          <w:sz w:val="28"/>
        </w:rPr>
        <w:t>
      26.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34"/>
    <w:bookmarkStart w:name="z37" w:id="35"/>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35"/>
    <w:bookmarkStart w:name="z38" w:id="36"/>
    <w:p>
      <w:pPr>
        <w:spacing w:after="0"/>
        <w:ind w:left="0"/>
        <w:jc w:val="both"/>
      </w:pPr>
      <w:r>
        <w:rPr>
          <w:rFonts w:ascii="Times New Roman"/>
          <w:b w:val="false"/>
          <w:i w:val="false"/>
          <w:color w:val="000000"/>
          <w:sz w:val="28"/>
        </w:rPr>
        <w:t>
      27.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36"/>
    <w:bookmarkStart w:name="z39" w:id="37"/>
    <w:p>
      <w:pPr>
        <w:spacing w:after="0"/>
        <w:ind w:left="0"/>
        <w:jc w:val="both"/>
      </w:pPr>
      <w:r>
        <w:rPr>
          <w:rFonts w:ascii="Times New Roman"/>
          <w:b w:val="false"/>
          <w:i w:val="false"/>
          <w:color w:val="000000"/>
          <w:sz w:val="28"/>
        </w:rPr>
        <w:t>
      28. Жауапты қызметкер материалдарды жинап, талдағаннан кейін Шымкент қаласы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37"/>
    <w:bookmarkStart w:name="z40" w:id="38"/>
    <w:p>
      <w:pPr>
        <w:spacing w:after="0"/>
        <w:ind w:left="0"/>
        <w:jc w:val="both"/>
      </w:pPr>
      <w:r>
        <w:rPr>
          <w:rFonts w:ascii="Times New Roman"/>
          <w:b w:val="false"/>
          <w:i w:val="false"/>
          <w:color w:val="000000"/>
          <w:sz w:val="28"/>
        </w:rPr>
        <w:t>
      29.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38"/>
    <w:bookmarkStart w:name="z41" w:id="39"/>
    <w:p>
      <w:pPr>
        <w:spacing w:after="0"/>
        <w:ind w:left="0"/>
        <w:jc w:val="both"/>
      </w:pPr>
      <w:r>
        <w:rPr>
          <w:rFonts w:ascii="Times New Roman"/>
          <w:b w:val="false"/>
          <w:i w:val="false"/>
          <w:color w:val="000000"/>
          <w:sz w:val="28"/>
        </w:rPr>
        <w:t>
      30. Қоғамдық қабылдау бөлмесінің және азаматтарды қабылдау орталықтарының жауапты қызметкері бекітілген қабылдау кестесіне тізімдерді кезектілік тәртібімен бөледі.</w:t>
      </w:r>
    </w:p>
    <w:bookmarkEnd w:id="39"/>
    <w:bookmarkStart w:name="z42" w:id="40"/>
    <w:p>
      <w:pPr>
        <w:spacing w:after="0"/>
        <w:ind w:left="0"/>
        <w:jc w:val="both"/>
      </w:pPr>
      <w:r>
        <w:rPr>
          <w:rFonts w:ascii="Times New Roman"/>
          <w:b w:val="false"/>
          <w:i w:val="false"/>
          <w:color w:val="000000"/>
          <w:sz w:val="28"/>
        </w:rPr>
        <w:t>
      31. Қоғамдық қабылдау бөлмесінің және азаматтарды қабылдау орталықтарының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40"/>
    <w:bookmarkStart w:name="z43" w:id="41"/>
    <w:p>
      <w:pPr>
        <w:spacing w:after="0"/>
        <w:ind w:left="0"/>
        <w:jc w:val="both"/>
      </w:pPr>
      <w:r>
        <w:rPr>
          <w:rFonts w:ascii="Times New Roman"/>
          <w:b w:val="false"/>
          <w:i w:val="false"/>
          <w:color w:val="000000"/>
          <w:sz w:val="28"/>
        </w:rPr>
        <w:t>
      32.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41"/>
    <w:p>
      <w:pPr>
        <w:spacing w:after="0"/>
        <w:ind w:left="0"/>
        <w:jc w:val="both"/>
      </w:pPr>
      <w:r>
        <w:rPr>
          <w:rFonts w:ascii="Times New Roman"/>
          <w:b w:val="false"/>
          <w:i w:val="false"/>
          <w:color w:val="000000"/>
          <w:sz w:val="28"/>
        </w:rPr>
        <w:t>
      Жолданымды қарау мерзімі Шымкент қаласы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4" w:id="42"/>
    <w:p>
      <w:pPr>
        <w:spacing w:after="0"/>
        <w:ind w:left="0"/>
        <w:jc w:val="both"/>
      </w:pPr>
      <w:r>
        <w:rPr>
          <w:rFonts w:ascii="Times New Roman"/>
          <w:b w:val="false"/>
          <w:i w:val="false"/>
          <w:color w:val="000000"/>
          <w:sz w:val="28"/>
        </w:rPr>
        <w:t>
      33. Қоғамдық қабылдау бөлмесі және азаматтарды қабылдау орталығы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Шымкент қаласы әкімі аппаратының орындауы үшін міндетті болып табылады.</w:t>
      </w:r>
    </w:p>
    <w:bookmarkEnd w:id="42"/>
    <w:bookmarkStart w:name="z45" w:id="43"/>
    <w:p>
      <w:pPr>
        <w:spacing w:after="0"/>
        <w:ind w:left="0"/>
        <w:jc w:val="both"/>
      </w:pPr>
      <w:r>
        <w:rPr>
          <w:rFonts w:ascii="Times New Roman"/>
          <w:b w:val="false"/>
          <w:i w:val="false"/>
          <w:color w:val="000000"/>
          <w:sz w:val="28"/>
        </w:rPr>
        <w:t>
      34.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43"/>
    <w:bookmarkStart w:name="z46" w:id="44"/>
    <w:p>
      <w:pPr>
        <w:spacing w:after="0"/>
        <w:ind w:left="0"/>
        <w:jc w:val="both"/>
      </w:pPr>
      <w:r>
        <w:rPr>
          <w:rFonts w:ascii="Times New Roman"/>
          <w:b w:val="false"/>
          <w:i w:val="false"/>
          <w:color w:val="000000"/>
          <w:sz w:val="28"/>
        </w:rPr>
        <w:t xml:space="preserve">
      35.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44"/>
    <w:p>
      <w:pPr>
        <w:spacing w:after="0"/>
        <w:ind w:left="0"/>
        <w:jc w:val="both"/>
      </w:pPr>
      <w:r>
        <w:rPr>
          <w:rFonts w:ascii="Times New Roman"/>
          <w:b w:val="false"/>
          <w:i w:val="false"/>
          <w:color w:val="000000"/>
          <w:sz w:val="28"/>
        </w:rPr>
        <w:t xml:space="preserve">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Start w:name="z47" w:id="45"/>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45"/>
    <w:bookmarkStart w:name="z48" w:id="46"/>
    <w:p>
      <w:pPr>
        <w:spacing w:after="0"/>
        <w:ind w:left="0"/>
        <w:jc w:val="both"/>
      </w:pPr>
      <w:r>
        <w:rPr>
          <w:rFonts w:ascii="Times New Roman"/>
          <w:b w:val="false"/>
          <w:i w:val="false"/>
          <w:color w:val="000000"/>
          <w:sz w:val="28"/>
        </w:rPr>
        <w:t>
      36.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46"/>
    <w:bookmarkStart w:name="z49" w:id="47"/>
    <w:p>
      <w:pPr>
        <w:spacing w:after="0"/>
        <w:ind w:left="0"/>
        <w:jc w:val="both"/>
      </w:pPr>
      <w:r>
        <w:rPr>
          <w:rFonts w:ascii="Times New Roman"/>
          <w:b w:val="false"/>
          <w:i w:val="false"/>
          <w:color w:val="000000"/>
          <w:sz w:val="28"/>
        </w:rPr>
        <w:t>
      37. Арыз иесіне түпкілікті уәжді жауап қабылдаудан келіп түскен жолданымды бақылаудан алу үшін негіз болып табылады.</w:t>
      </w:r>
    </w:p>
    <w:bookmarkEnd w:id="47"/>
    <w:bookmarkStart w:name="z50" w:id="48"/>
    <w:p>
      <w:pPr>
        <w:spacing w:after="0"/>
        <w:ind w:left="0"/>
        <w:jc w:val="both"/>
      </w:pPr>
      <w:r>
        <w:rPr>
          <w:rFonts w:ascii="Times New Roman"/>
          <w:b w:val="false"/>
          <w:i w:val="false"/>
          <w:color w:val="000000"/>
          <w:sz w:val="28"/>
        </w:rPr>
        <w:t>
      38.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48"/>
    <w:bookmarkStart w:name="z51" w:id="49"/>
    <w:p>
      <w:pPr>
        <w:spacing w:after="0"/>
        <w:ind w:left="0"/>
        <w:jc w:val="both"/>
      </w:pPr>
      <w:r>
        <w:rPr>
          <w:rFonts w:ascii="Times New Roman"/>
          <w:b w:val="false"/>
          <w:i w:val="false"/>
          <w:color w:val="000000"/>
          <w:sz w:val="28"/>
        </w:rPr>
        <w:t>
      39. Қабылдаудан түскен жолданымды бұған дейін қараған қызметкерге тапсыруға жол берілмейді.</w:t>
      </w:r>
    </w:p>
    <w:bookmarkEnd w:id="49"/>
    <w:bookmarkStart w:name="z52" w:id="50"/>
    <w:p>
      <w:pPr>
        <w:spacing w:after="0"/>
        <w:ind w:left="0"/>
        <w:jc w:val="both"/>
      </w:pPr>
      <w:r>
        <w:rPr>
          <w:rFonts w:ascii="Times New Roman"/>
          <w:b w:val="false"/>
          <w:i w:val="false"/>
          <w:color w:val="000000"/>
          <w:sz w:val="28"/>
        </w:rPr>
        <w:t>
      40.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50"/>
    <w:bookmarkStart w:name="z53" w:id="51"/>
    <w:p>
      <w:pPr>
        <w:spacing w:after="0"/>
        <w:ind w:left="0"/>
        <w:jc w:val="both"/>
      </w:pPr>
      <w:r>
        <w:rPr>
          <w:rFonts w:ascii="Times New Roman"/>
          <w:b w:val="false"/>
          <w:i w:val="false"/>
          <w:color w:val="000000"/>
          <w:sz w:val="28"/>
        </w:rPr>
        <w:t>
      41. Жолданымдардың орындалуына бақылауды жүзеге асыратын құрылымдық бөлімше басқа мүдделі құрылымдық бөлімшелермен бірлесіп, мыналарды:</w:t>
      </w:r>
    </w:p>
    <w:bookmarkEnd w:id="51"/>
    <w:p>
      <w:pPr>
        <w:spacing w:after="0"/>
        <w:ind w:left="0"/>
        <w:jc w:val="both"/>
      </w:pPr>
      <w:r>
        <w:rPr>
          <w:rFonts w:ascii="Times New Roman"/>
          <w:b w:val="false"/>
          <w:i w:val="false"/>
          <w:color w:val="000000"/>
          <w:sz w:val="28"/>
        </w:rPr>
        <w:t>
      1) өткізілетін қабылдаулар шеңберінде Шымкент қаласы әкімі мен оның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қоғамдық қабылдау бөлмелерінің, азаматтарды қабылдау орталықтарының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Start w:name="z54" w:id="52"/>
    <w:p>
      <w:pPr>
        <w:spacing w:after="0"/>
        <w:ind w:left="0"/>
        <w:jc w:val="both"/>
      </w:pPr>
      <w:r>
        <w:rPr>
          <w:rFonts w:ascii="Times New Roman"/>
          <w:b w:val="false"/>
          <w:i w:val="false"/>
          <w:color w:val="000000"/>
          <w:sz w:val="28"/>
        </w:rPr>
        <w:t>
      42. Қоғамдық қабылдау бөлмелері және азаматтарды қабылдау орталықтары жұмысының нәтижелері туралы тұрақты негізде (тоқсанына бір реттен сиретпей) Қазақстан Республикасы Үкіметінің Аппаратын хабардар ету қажет.</w:t>
      </w:r>
    </w:p>
    <w:bookmarkEnd w:id="52"/>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қоғамдық қабылдау бөлмелері жұмысының нәтижелері Қазақстан Республикасы Президенті Әкімшілігінің Өтініштерді қарауды бақылау бөліміне тоқсанына кемінде бір рет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Регламентке қосымша</w:t>
            </w:r>
          </w:p>
        </w:tc>
      </w:tr>
    </w:tbl>
    <w:p>
      <w:pPr>
        <w:spacing w:after="0"/>
        <w:ind w:left="0"/>
        <w:jc w:val="left"/>
      </w:pPr>
      <w:r>
        <w:rPr>
          <w:rFonts w:ascii="Times New Roman"/>
          <w:b/>
          <w:i w:val="false"/>
          <w:color w:val="000000"/>
        </w:rPr>
        <w:t xml:space="preserve"> Мемлекеттік органдар басшылығының азаматтарды қабылдау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