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18f9" w14:textId="1be1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Шымкент қаласы әкімдігінің 2024 жылғы 6 наурыздағы № 922 қаулысы.</w:t>
      </w:r>
    </w:p>
    <w:p>
      <w:pPr>
        <w:spacing w:after="0"/>
        <w:ind w:left="0"/>
        <w:jc w:val="left"/>
      </w:pPr>
    </w:p>
    <w:p>
      <w:pPr>
        <w:spacing w:after="0"/>
        <w:ind w:left="0"/>
        <w:jc w:val="both"/>
      </w:pPr>
      <w:r>
        <w:rPr>
          <w:rFonts w:ascii="Times New Roman"/>
          <w:b w:val="false"/>
          <w:i w:val="false"/>
          <w:color w:val="ff0000"/>
          <w:sz w:val="28"/>
        </w:rPr>
        <w:t xml:space="preserve">
      Ескерту. Қаулының тақырыбында және бүкіл мәтінде "мемлекеттік мекемесінің", "мемлекеттік мекемесі" сөздері "коммуналдық мемлекеттік мекемесінің", "коммуналдық мемлекеттік мекемесі" сөздерімен ауыстырылды - Шымкент қаласы әкімдігінің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1-тармағына,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қаулысымен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тұрғын үй басқармасы" коммуналдық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"Шымкент қаласының тұрғын үй басқармасы"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bookmarkStart w:name="z4" w:id="0"/>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Қ. Асыловқа жүктелсін.</w:t>
      </w:r>
    </w:p>
    <w:bookmarkEnd w:id="0"/>
    <w:bookmarkStart w:name="z5"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____________</w:t>
            </w:r>
            <w:r>
              <w:br/>
            </w:r>
            <w:r>
              <w:rPr>
                <w:rFonts w:ascii="Times New Roman"/>
                <w:b w:val="false"/>
                <w:i w:val="false"/>
                <w:color w:val="000000"/>
                <w:sz w:val="20"/>
              </w:rPr>
              <w:t>№ _______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"Шымкент қаласының тұрғын үй басқармасы" коммуналдық мемлекеттік мекемесі туралы ЕРЕЖЕ</w:t>
      </w:r>
    </w:p>
    <w:bookmarkStart w:name="z8"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02.04.2026 </w:t>
      </w:r>
      <w:r>
        <w:rPr>
          <w:rFonts w:ascii="Times New Roman"/>
          <w:b w:val="false"/>
          <w:i w:val="false"/>
          <w:color w:val="ff0000"/>
          <w:sz w:val="28"/>
        </w:rPr>
        <w:t>№ 1244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"Шымкент қаласының тұрғын үй басқармасы" коммуналдық мемлекеттік мекемесі (бұдан әрі – Басқарма) тұрғын үй қатынастары саласында басшылықты жүзеге асыратын Қазақстан Республикасының мемлекеттік органы болып табылады.</w:t>
      </w:r>
    </w:p>
    <w:bookmarkStart w:name="z10" w:id="3"/>
    <w:p>
      <w:pPr>
        <w:spacing w:after="0"/>
        <w:ind w:left="0"/>
        <w:jc w:val="both"/>
      </w:pPr>
      <w:r>
        <w:rPr>
          <w:rFonts w:ascii="Times New Roman"/>
          <w:b w:val="false"/>
          <w:i w:val="false"/>
          <w:color w:val="000000"/>
          <w:sz w:val="28"/>
        </w:rPr>
        <w:t>
      2. Басқарманың ведомстволары жоқ.</w:t>
      </w:r>
    </w:p>
    <w:bookmarkEnd w:id="3"/>
    <w:bookmarkStart w:name="z11" w:id="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12" w:id="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
    <w:bookmarkStart w:name="z13" w:id="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
    <w:bookmarkStart w:name="z14" w:id="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тұрғын үй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"Шымкент қаласының тұрғын үй басқармасы" коммуналдық  мемлекеттік мекемесінің құрылымы мен штат санының лимиті Қазақстан Республикасының заңнамасына сәйкес бекітіледі.</w:t>
      </w:r>
    </w:p>
    <w:bookmarkStart w:name="z17" w:id="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Тұран ауданы, Республика даңғылы №12А құрылыс, индексі 160005.</w:t>
      </w:r>
    </w:p>
    <w:bookmarkEnd w:id="8"/>
    <w:bookmarkStart w:name="z18" w:id="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9"/>
    <w:bookmarkStart w:name="z19" w:id="1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0"/>
    <w:bookmarkStart w:name="z20" w:id="11"/>
    <w:p>
      <w:pPr>
        <w:spacing w:after="0"/>
        <w:ind w:left="0"/>
        <w:jc w:val="both"/>
      </w:pPr>
      <w:r>
        <w:rPr>
          <w:rFonts w:ascii="Times New Roman"/>
          <w:b w:val="false"/>
          <w:i w:val="false"/>
          <w:color w:val="000000"/>
          <w:sz w:val="28"/>
        </w:rPr>
        <w:t>
      12. Басқарма кәсіпкерлік субъектілерімен өкілеттіктері болып табылатын міндеттерді Басқарма орындау тұрғысынан шарттық қарым-қатынас жасауға тыйым салынады.</w:t>
      </w:r>
    </w:p>
    <w:bookmarkEnd w:id="11"/>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2"/>
    <w:p>
      <w:pPr>
        <w:spacing w:after="0"/>
        <w:ind w:left="0"/>
        <w:jc w:val="left"/>
      </w:pPr>
      <w:r>
        <w:rPr>
          <w:rFonts w:ascii="Times New Roman"/>
          <w:b/>
          <w:i w:val="false"/>
          <w:color w:val="000000"/>
        </w:rPr>
        <w:t xml:space="preserve"> 2-тарау. Мемлекеттік органның мақсаты және өкілеттіктері</w:t>
      </w:r>
    </w:p>
    <w:bookmarkEnd w:id="12"/>
    <w:bookmarkStart w:name="z22" w:id="13"/>
    <w:p>
      <w:pPr>
        <w:spacing w:after="0"/>
        <w:ind w:left="0"/>
        <w:jc w:val="both"/>
      </w:pPr>
      <w:r>
        <w:rPr>
          <w:rFonts w:ascii="Times New Roman"/>
          <w:b w:val="false"/>
          <w:i w:val="false"/>
          <w:color w:val="000000"/>
          <w:sz w:val="28"/>
        </w:rPr>
        <w:t>
      13. Мақсаты: Қазақстан Республикасының заңнамасында белгіленген тәртіппен Шымкент қаласы аумағында тұрғын үй қатынастары саласындағы мемлекеттік саясаттың негізгі бағыттарын іске асыру болып табылады.</w:t>
      </w:r>
    </w:p>
    <w:bookmarkEnd w:id="13"/>
    <w:bookmarkStart w:name="z23" w:id="14"/>
    <w:p>
      <w:pPr>
        <w:spacing w:after="0"/>
        <w:ind w:left="0"/>
        <w:jc w:val="both"/>
      </w:pPr>
      <w:r>
        <w:rPr>
          <w:rFonts w:ascii="Times New Roman"/>
          <w:b w:val="false"/>
          <w:i w:val="false"/>
          <w:color w:val="000000"/>
          <w:sz w:val="28"/>
        </w:rPr>
        <w:t>
      14. Өкілеттіктері:</w:t>
      </w:r>
    </w:p>
    <w:bookmarkEnd w:id="1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және мемлекеттік емес органдар және ұйымдармен қызметтік хат алмасу;</w:t>
      </w:r>
    </w:p>
    <w:p>
      <w:pPr>
        <w:spacing w:after="0"/>
        <w:ind w:left="0"/>
        <w:jc w:val="both"/>
      </w:pPr>
      <w:r>
        <w:rPr>
          <w:rFonts w:ascii="Times New Roman"/>
          <w:b w:val="false"/>
          <w:i w:val="false"/>
          <w:color w:val="000000"/>
          <w:sz w:val="28"/>
        </w:rPr>
        <w:t>
      тұрғын үй қатынастары саласындағы қызметтерді жетілдіру туралы қала әкіміне және атқарушы органдарға ұсыныстар енгізу;</w:t>
      </w:r>
    </w:p>
    <w:p>
      <w:pPr>
        <w:spacing w:after="0"/>
        <w:ind w:left="0"/>
        <w:jc w:val="both"/>
      </w:pPr>
      <w:r>
        <w:rPr>
          <w:rFonts w:ascii="Times New Roman"/>
          <w:b w:val="false"/>
          <w:i w:val="false"/>
          <w:color w:val="000000"/>
          <w:sz w:val="28"/>
        </w:rPr>
        <w:t>
      мемлекеттік органдардан және басқа да мекемелерден Басқармаға жүктелген функцияларды жүзеге асыру мақсатында мәліметтерді сұрату;</w:t>
      </w:r>
    </w:p>
    <w:p>
      <w:pPr>
        <w:spacing w:after="0"/>
        <w:ind w:left="0"/>
        <w:jc w:val="both"/>
      </w:pPr>
      <w:r>
        <w:rPr>
          <w:rFonts w:ascii="Times New Roman"/>
          <w:b w:val="false"/>
          <w:i w:val="false"/>
          <w:color w:val="000000"/>
          <w:sz w:val="28"/>
        </w:rPr>
        <w:t>
      Басқарманың құзіретіне қатысты қала әкімінің өкімі, қала әкімдігінің қаулысы және мәслихат шешімі жобаларын даярлауға қатысу;</w:t>
      </w:r>
    </w:p>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тұрғын үй қорын сақтау және тиісінше пайдалану жөніндегі іс-шараларды ұйымдастыруды қамтамасыз етеді;</w:t>
      </w:r>
    </w:p>
    <w:p>
      <w:pPr>
        <w:spacing w:after="0"/>
        <w:ind w:left="0"/>
        <w:jc w:val="both"/>
      </w:pPr>
      <w:r>
        <w:rPr>
          <w:rFonts w:ascii="Times New Roman"/>
          <w:b w:val="false"/>
          <w:i w:val="false"/>
          <w:color w:val="000000"/>
          <w:sz w:val="28"/>
        </w:rPr>
        <w:t>
      жергілікті бюджет қаражаты есебінен тұрғын үй көмегін көрсетеді;</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Заңында</w:t>
      </w:r>
      <w:r>
        <w:rPr>
          <w:rFonts w:ascii="Times New Roman"/>
          <w:b w:val="false"/>
          <w:i w:val="false"/>
          <w:color w:val="000000"/>
          <w:sz w:val="28"/>
        </w:rPr>
        <w:t xml:space="preserve"> айқындалған шарттарда және тәртіппен мемлекеттік тұрғын үй қорынан тұрғынжайларды жекешелендіруді жүзеге асырады;</w:t>
      </w:r>
    </w:p>
    <w:p>
      <w:pPr>
        <w:spacing w:after="0"/>
        <w:ind w:left="0"/>
        <w:jc w:val="both"/>
      </w:pPr>
      <w:r>
        <w:rPr>
          <w:rFonts w:ascii="Times New Roman"/>
          <w:b w:val="false"/>
          <w:i w:val="false"/>
          <w:color w:val="000000"/>
          <w:sz w:val="28"/>
        </w:rPr>
        <w:t>
      ақпаратты электрондық нысанда қалыптастыру, өңдеу, сондай-ақ орталықтандырылған түрде жинау және сақтау, оның ішінде тұрғын үй қатынастары саласындағы ақпараттандыру объектілерінің жұмыс істеу қағидаларына сәйкес қорытынды мәліметтерді толтыра отырып, тұрғын үй қорына түгендеу жүргізуді қамтамасыз етеді және пайдаланудағы көппәтерлі тұрғын үйлерді есепке алуды жүзеге асырады;</w:t>
      </w:r>
    </w:p>
    <w:p>
      <w:pPr>
        <w:spacing w:after="0"/>
        <w:ind w:left="0"/>
        <w:jc w:val="both"/>
      </w:pPr>
      <w:r>
        <w:rPr>
          <w:rFonts w:ascii="Times New Roman"/>
          <w:b w:val="false"/>
          <w:i w:val="false"/>
          <w:color w:val="000000"/>
          <w:sz w:val="28"/>
        </w:rPr>
        <w:t>
      мемлекеттің мүдделерін білдіру және соттарда, барлық меншік нысанындағы ұйымдарда оның мүліктік құқықтарын қорғайды;</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асырады.</w:t>
      </w:r>
    </w:p>
    <w:bookmarkStart w:name="z24" w:id="15"/>
    <w:p>
      <w:pPr>
        <w:spacing w:after="0"/>
        <w:ind w:left="0"/>
        <w:jc w:val="both"/>
      </w:pPr>
      <w:r>
        <w:rPr>
          <w:rFonts w:ascii="Times New Roman"/>
          <w:b w:val="false"/>
          <w:i w:val="false"/>
          <w:color w:val="000000"/>
          <w:sz w:val="28"/>
        </w:rPr>
        <w:t>
      15. Функциялары:</w:t>
      </w:r>
    </w:p>
    <w:bookmarkEnd w:id="15"/>
    <w:p>
      <w:pPr>
        <w:spacing w:after="0"/>
        <w:ind w:left="0"/>
        <w:jc w:val="both"/>
      </w:pPr>
      <w:r>
        <w:rPr>
          <w:rFonts w:ascii="Times New Roman"/>
          <w:b w:val="false"/>
          <w:i w:val="false"/>
          <w:color w:val="000000"/>
          <w:sz w:val="28"/>
        </w:rPr>
        <w:t>
      1) тұрғын үй қатынастары саласындағы мемлекеттік саясаттың негізгі бағыттарын іске асырады;</w:t>
      </w:r>
    </w:p>
    <w:p>
      <w:pPr>
        <w:spacing w:after="0"/>
        <w:ind w:left="0"/>
        <w:jc w:val="both"/>
      </w:pPr>
      <w:r>
        <w:rPr>
          <w:rFonts w:ascii="Times New Roman"/>
          <w:b w:val="false"/>
          <w:i w:val="false"/>
          <w:color w:val="000000"/>
          <w:sz w:val="28"/>
        </w:rPr>
        <w:t>
      2) тұрғын үй қорын сақтау және тиісінше пайдалану жөнінде іс-шаралар ұйымдастыруды қамтамасыз етеді;</w:t>
      </w:r>
    </w:p>
    <w:p>
      <w:pPr>
        <w:spacing w:after="0"/>
        <w:ind w:left="0"/>
        <w:jc w:val="both"/>
      </w:pPr>
      <w:r>
        <w:rPr>
          <w:rFonts w:ascii="Times New Roman"/>
          <w:b w:val="false"/>
          <w:i w:val="false"/>
          <w:color w:val="000000"/>
          <w:sz w:val="28"/>
        </w:rPr>
        <w:t>
      3)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p>
      <w:pPr>
        <w:spacing w:after="0"/>
        <w:ind w:left="0"/>
        <w:jc w:val="both"/>
      </w:pPr>
      <w:r>
        <w:rPr>
          <w:rFonts w:ascii="Times New Roman"/>
          <w:b w:val="false"/>
          <w:i w:val="false"/>
          <w:color w:val="000000"/>
          <w:sz w:val="28"/>
        </w:rPr>
        <w:t xml:space="preserve">
      4)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 ұсынады;</w:t>
      </w:r>
    </w:p>
    <w:p>
      <w:pPr>
        <w:spacing w:after="0"/>
        <w:ind w:left="0"/>
        <w:jc w:val="both"/>
      </w:pPr>
      <w:r>
        <w:rPr>
          <w:rFonts w:ascii="Times New Roman"/>
          <w:b w:val="false"/>
          <w:i w:val="false"/>
          <w:color w:val="000000"/>
          <w:sz w:val="28"/>
        </w:rPr>
        <w:t>
      5)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асырады;</w:t>
      </w:r>
    </w:p>
    <w:p>
      <w:pPr>
        <w:spacing w:after="0"/>
        <w:ind w:left="0"/>
        <w:jc w:val="both"/>
      </w:pPr>
      <w:r>
        <w:rPr>
          <w:rFonts w:ascii="Times New Roman"/>
          <w:b w:val="false"/>
          <w:i w:val="false"/>
          <w:color w:val="000000"/>
          <w:sz w:val="28"/>
        </w:rPr>
        <w:t>
      6) заң актілеріне сәйкес Басқарманың теңгеріміндегі коммуналдық меншікті басқарады және оны қорғау жөніндегі шараларды жүзеге асырады;</w:t>
      </w:r>
    </w:p>
    <w:p>
      <w:pPr>
        <w:spacing w:after="0"/>
        <w:ind w:left="0"/>
        <w:jc w:val="both"/>
      </w:pPr>
      <w:r>
        <w:rPr>
          <w:rFonts w:ascii="Times New Roman"/>
          <w:b w:val="false"/>
          <w:i w:val="false"/>
          <w:color w:val="000000"/>
          <w:sz w:val="28"/>
        </w:rPr>
        <w:t>
      7) Қазақстан Республикасының заңнамалық актілерінде көзделген шарттармен және тәртіппен тұрғын үйлерді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8) бюджет қаражаты есебінен тұрғын үй сертификаттарын береді;</w:t>
      </w:r>
    </w:p>
    <w:p>
      <w:pPr>
        <w:spacing w:after="0"/>
        <w:ind w:left="0"/>
        <w:jc w:val="both"/>
      </w:pPr>
      <w:r>
        <w:rPr>
          <w:rFonts w:ascii="Times New Roman"/>
          <w:b w:val="false"/>
          <w:i w:val="false"/>
          <w:color w:val="000000"/>
          <w:sz w:val="28"/>
        </w:rPr>
        <w:t>
      9) коммуналдық тұрғын үй қорынан тұрғын үй немесе жеке тұрғын үй қорынан жергiлiктi атқарушы орган жалдаған тұрғын үй беруге болатын Қазақстан Республикасының азаматтарын есепке алуды жүзеге асырады;</w:t>
      </w:r>
    </w:p>
    <w:p>
      <w:pPr>
        <w:spacing w:after="0"/>
        <w:ind w:left="0"/>
        <w:jc w:val="both"/>
      </w:pPr>
      <w:r>
        <w:rPr>
          <w:rFonts w:ascii="Times New Roman"/>
          <w:b w:val="false"/>
          <w:i w:val="false"/>
          <w:color w:val="000000"/>
          <w:sz w:val="28"/>
        </w:rPr>
        <w:t>
      10) коммуналдық тұрғын үй қорынан берілетін тұрғынжайға мұқтаж адамдардың есебінде тұрған Қазақстан Республикасы азаматтарының кезектілік тізіміне жыл сайын түгендеу жүргізеді;</w:t>
      </w:r>
    </w:p>
    <w:p>
      <w:pPr>
        <w:spacing w:after="0"/>
        <w:ind w:left="0"/>
        <w:jc w:val="both"/>
      </w:pPr>
      <w:r>
        <w:rPr>
          <w:rFonts w:ascii="Times New Roman"/>
          <w:b w:val="false"/>
          <w:i w:val="false"/>
          <w:color w:val="000000"/>
          <w:sz w:val="28"/>
        </w:rPr>
        <w:t>
      11) келесі мәселелер бойынша Шымкент қаласы әкімдігінің тұрғын үй комиссиясы қарауына енгізілетін материалдарды дайындауды жүзеге асырады:</w:t>
      </w:r>
    </w:p>
    <w:p>
      <w:pPr>
        <w:spacing w:after="0"/>
        <w:ind w:left="0"/>
        <w:jc w:val="both"/>
      </w:pPr>
      <w:r>
        <w:rPr>
          <w:rFonts w:ascii="Times New Roman"/>
          <w:b w:val="false"/>
          <w:i w:val="false"/>
          <w:color w:val="000000"/>
          <w:sz w:val="28"/>
        </w:rPr>
        <w:t>
      коммуналдық тұрғын үй қорынан немесе жеке тұрғын үй қорынан жергілікті атқарушы орган жалдаған тұрғын үйге мұқтаж Қазақстан Республикасының азаматтарын кезектен шығару және қалпына келтіру;</w:t>
      </w:r>
    </w:p>
    <w:p>
      <w:pPr>
        <w:spacing w:after="0"/>
        <w:ind w:left="0"/>
        <w:jc w:val="both"/>
      </w:pPr>
      <w:r>
        <w:rPr>
          <w:rFonts w:ascii="Times New Roman"/>
          <w:b w:val="false"/>
          <w:i w:val="false"/>
          <w:color w:val="000000"/>
          <w:sz w:val="28"/>
        </w:rPr>
        <w:t>
      коммуналдық тұрғын үй қорынан тұрғын үй бөлу және жекешелендіру;</w:t>
      </w:r>
    </w:p>
    <w:p>
      <w:pPr>
        <w:spacing w:after="0"/>
        <w:ind w:left="0"/>
        <w:jc w:val="both"/>
      </w:pPr>
      <w:r>
        <w:rPr>
          <w:rFonts w:ascii="Times New Roman"/>
          <w:b w:val="false"/>
          <w:i w:val="false"/>
          <w:color w:val="000000"/>
          <w:sz w:val="28"/>
        </w:rPr>
        <w:t>
      12) коммуналдық тұрғын үй қорынан бөлінген пәтерлердің жалдау шарттарын рәсімдейді және оларды мемлекеттік мүлік тізіліміне енгізеді;</w:t>
      </w:r>
    </w:p>
    <w:p>
      <w:pPr>
        <w:spacing w:after="0"/>
        <w:ind w:left="0"/>
        <w:jc w:val="both"/>
      </w:pPr>
      <w:r>
        <w:rPr>
          <w:rFonts w:ascii="Times New Roman"/>
          <w:b w:val="false"/>
          <w:i w:val="false"/>
          <w:color w:val="000000"/>
          <w:sz w:val="28"/>
        </w:rPr>
        <w:t>
      13) Қазақстан Республикасының заң актілеріне сәйкес азаматтардың жекелеген санаттарын тұрғынжаймен қамтамасыз етеді;</w:t>
      </w:r>
    </w:p>
    <w:p>
      <w:pPr>
        <w:spacing w:after="0"/>
        <w:ind w:left="0"/>
        <w:jc w:val="both"/>
      </w:pPr>
      <w:r>
        <w:rPr>
          <w:rFonts w:ascii="Times New Roman"/>
          <w:b w:val="false"/>
          <w:i w:val="false"/>
          <w:color w:val="000000"/>
          <w:sz w:val="28"/>
        </w:rPr>
        <w:t>
      14) Қазақстан Республикасы азаматтарын еңбек қатынастарының сипатына байланысты өз міндеттерін орындауы кезеңінде қызметтік тұрғынжаймен қамтамасыз етеді;</w:t>
      </w:r>
    </w:p>
    <w:p>
      <w:pPr>
        <w:spacing w:after="0"/>
        <w:ind w:left="0"/>
        <w:jc w:val="both"/>
      </w:pPr>
      <w:r>
        <w:rPr>
          <w:rFonts w:ascii="Times New Roman"/>
          <w:b w:val="false"/>
          <w:i w:val="false"/>
          <w:color w:val="000000"/>
          <w:sz w:val="28"/>
        </w:rPr>
        <w:t>
      15)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көрсетеді;</w:t>
      </w:r>
    </w:p>
    <w:p>
      <w:pPr>
        <w:spacing w:after="0"/>
        <w:ind w:left="0"/>
        <w:jc w:val="both"/>
      </w:pPr>
      <w:r>
        <w:rPr>
          <w:rFonts w:ascii="Times New Roman"/>
          <w:b w:val="false"/>
          <w:i w:val="false"/>
          <w:color w:val="000000"/>
          <w:sz w:val="28"/>
        </w:rPr>
        <w:t>
      16) азаматтық-құқықтық шарттар негізінде мүлікті сатып алу жұмыстарын ұйымдастырады;</w:t>
      </w:r>
    </w:p>
    <w:p>
      <w:pPr>
        <w:spacing w:after="0"/>
        <w:ind w:left="0"/>
        <w:jc w:val="both"/>
      </w:pPr>
      <w:r>
        <w:rPr>
          <w:rFonts w:ascii="Times New Roman"/>
          <w:b w:val="false"/>
          <w:i w:val="false"/>
          <w:color w:val="000000"/>
          <w:sz w:val="28"/>
        </w:rPr>
        <w:t>
      17) тұрғын үй қатынастары саласына қатысты мемлекеттік бағдарламаларды Шымкент қаласы аумағында іске асырады;</w:t>
      </w:r>
    </w:p>
    <w:p>
      <w:pPr>
        <w:spacing w:after="0"/>
        <w:ind w:left="0"/>
        <w:jc w:val="both"/>
      </w:pPr>
      <w:r>
        <w:rPr>
          <w:rFonts w:ascii="Times New Roman"/>
          <w:b w:val="false"/>
          <w:i w:val="false"/>
          <w:color w:val="000000"/>
          <w:sz w:val="28"/>
        </w:rPr>
        <w:t xml:space="preserve">
      18) Қазақстан Республикасы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жұмыстар жүргізеді;</w:t>
      </w:r>
    </w:p>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5" w:id="16"/>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6"/>
    <w:bookmarkStart w:name="z26" w:id="1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7"/>
    <w:bookmarkStart w:name="z27" w:id="1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8"/>
    <w:bookmarkStart w:name="z28" w:id="1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9"/>
    <w:bookmarkStart w:name="z29" w:id="20"/>
    <w:p>
      <w:pPr>
        <w:spacing w:after="0"/>
        <w:ind w:left="0"/>
        <w:jc w:val="both"/>
      </w:pPr>
      <w:r>
        <w:rPr>
          <w:rFonts w:ascii="Times New Roman"/>
          <w:b w:val="false"/>
          <w:i w:val="false"/>
          <w:color w:val="000000"/>
          <w:sz w:val="28"/>
        </w:rPr>
        <w:t>
      19. Басқарманың бірінші басшысының өкілеттіктері:</w:t>
      </w:r>
    </w:p>
    <w:bookmarkEnd w:id="20"/>
    <w:p>
      <w:pPr>
        <w:spacing w:after="0"/>
        <w:ind w:left="0"/>
        <w:jc w:val="both"/>
      </w:pPr>
      <w:r>
        <w:rPr>
          <w:rFonts w:ascii="Times New Roman"/>
          <w:b w:val="false"/>
          <w:i w:val="false"/>
          <w:color w:val="000000"/>
          <w:sz w:val="28"/>
        </w:rPr>
        <w:t>
      1) Басқарманың жұмыс жоспарларын бекітеді;</w:t>
      </w:r>
    </w:p>
    <w:p>
      <w:pPr>
        <w:spacing w:after="0"/>
        <w:ind w:left="0"/>
        <w:jc w:val="both"/>
      </w:pPr>
      <w:r>
        <w:rPr>
          <w:rFonts w:ascii="Times New Roman"/>
          <w:b w:val="false"/>
          <w:i w:val="false"/>
          <w:color w:val="000000"/>
          <w:sz w:val="28"/>
        </w:rPr>
        <w:t>
      2) Басқарманың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Басқарманың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Басқарманың ішкі еңбек тәртібін бекітеді;</w:t>
      </w:r>
    </w:p>
    <w:p>
      <w:pPr>
        <w:spacing w:after="0"/>
        <w:ind w:left="0"/>
        <w:jc w:val="both"/>
      </w:pPr>
      <w:r>
        <w:rPr>
          <w:rFonts w:ascii="Times New Roman"/>
          <w:b w:val="false"/>
          <w:i w:val="false"/>
          <w:color w:val="000000"/>
          <w:sz w:val="28"/>
        </w:rPr>
        <w:t xml:space="preserve">
      7)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туралы заңнамасының орындалуына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0" w:id="2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1"/>
    <w:bookmarkStart w:name="z31" w:id="22"/>
    <w:p>
      <w:pPr>
        <w:spacing w:after="0"/>
        <w:ind w:left="0"/>
        <w:jc w:val="left"/>
      </w:pPr>
      <w:r>
        <w:rPr>
          <w:rFonts w:ascii="Times New Roman"/>
          <w:b/>
          <w:i w:val="false"/>
          <w:color w:val="000000"/>
        </w:rPr>
        <w:t xml:space="preserve"> 4-тарау. Мемлекеттік органның мүлкі</w:t>
      </w:r>
    </w:p>
    <w:bookmarkEnd w:id="22"/>
    <w:bookmarkStart w:name="z32" w:id="23"/>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23"/>
    <w:p>
      <w:pPr>
        <w:spacing w:after="0"/>
        <w:ind w:left="0"/>
        <w:jc w:val="both"/>
      </w:pPr>
      <w:r>
        <w:rPr>
          <w:rFonts w:ascii="Times New Roman"/>
          <w:b w:val="false"/>
          <w:i w:val="false"/>
          <w:color w:val="000000"/>
          <w:sz w:val="28"/>
        </w:rPr>
        <w:t xml:space="preserve">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3" w:id="24"/>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4"/>
    <w:bookmarkStart w:name="z34" w:id="25"/>
    <w:p>
      <w:pPr>
        <w:spacing w:after="0"/>
        <w:ind w:left="0"/>
        <w:jc w:val="both"/>
      </w:pPr>
      <w:r>
        <w:rPr>
          <w:rFonts w:ascii="Times New Roman"/>
          <w:b w:val="false"/>
          <w:i w:val="false"/>
          <w:color w:val="000000"/>
          <w:sz w:val="28"/>
        </w:rPr>
        <w:t>
      23. Егер заңнамада өзгеше көзделмесе, "Шымкент қаласының тұрғын үй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5"/>
    <w:bookmarkStart w:name="z35"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6"/>
    <w:bookmarkStart w:name="z36" w:id="27"/>
    <w:p>
      <w:pPr>
        <w:spacing w:after="0"/>
        <w:ind w:left="0"/>
        <w:jc w:val="both"/>
      </w:pPr>
      <w:r>
        <w:rPr>
          <w:rFonts w:ascii="Times New Roman"/>
          <w:b w:val="false"/>
          <w:i w:val="false"/>
          <w:color w:val="000000"/>
          <w:sz w:val="28"/>
        </w:rPr>
        <w:t>
      24. Басқарма қайта ұйымдастыру және тарату Қазақстан Республикасының заңнамасына сәйкес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