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399c" w14:textId="5943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"Алатау қаласының 2025-2027 жылдарға арналған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қалалық мәслихатының 2024 жылғы 27 желтоқсандағы № 14-42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Алматы облысы Алатау қалалық мәслихатының 12.06.2025 </w:t>
      </w:r>
      <w:r>
        <w:rPr>
          <w:rFonts w:ascii="Times New Roman"/>
          <w:b w:val="false"/>
          <w:i w:val="false"/>
          <w:color w:val="000000"/>
          <w:sz w:val="28"/>
        </w:rPr>
        <w:t>№ 16-52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қаланың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8 321 073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5 831 256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5 491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553 511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1 930 815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9 353 115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410 399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412 860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2 461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1 442 441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1 442 441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828 010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2 461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Алатау қалалық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25-67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Қаланың жергілікті атқарушы органының 2025 жылға арналған резерві 70 691 мың теңге сомада бекітілсін.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мәслихатының 2024 жылғы 27 желтоқсандағы № 14-42 шешіміне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Алатау қалалық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25-67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8321073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5831256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Корпаративтік 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1622489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1138299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1930815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мәслихатының 2024 жылғы 27 желтоқсандағы № 14-42 шешіміне 2 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Корпаративтік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2 565 451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3 517 911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412 021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362 213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308 219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288 219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3 150 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477 914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1 369 717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448 081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412 488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412 488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921 636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921 636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316 636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225 853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774 996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748 541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748 541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682 519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-1 536 024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мәслихатының 2024 жылғы 27 желтоқсандағы № 14-42 шешіміне 3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Корпаративтік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3 796 406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422 419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371 164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316 205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296 205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477 460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192 444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192 444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192 444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175 687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175 687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1 676 358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547 426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511 073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511 073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1 128 932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1 128 932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278 197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340 735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728 938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701 888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701 888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635 866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-2 240 317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