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36b6aa" w14:textId="c36b6a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Алматы облысы Алатау қаласының Қоғамдық кеңес құрамын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облысы Алатау қалалық мәслихатының 2024 жылғы 23 тамыздағы № 7-21 шешімі. Күші жойылды - Алматы облысы Алатау қалалық мәслихатының 2026 жылғы 25 қыркүйектегі № 35-95 шешімімен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Алматы облысы Алатау қалалық мәслихатының 25.09.2026 </w:t>
      </w:r>
      <w:r>
        <w:rPr>
          <w:rFonts w:ascii="Times New Roman"/>
          <w:b w:val="false"/>
          <w:i w:val="false"/>
          <w:color w:val="ff0000"/>
          <w:sz w:val="28"/>
        </w:rPr>
        <w:t>№ 35-95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(қабылданған күнінен бастап қолданысқа енгізіледі).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Алатау қаласының Қоғамдық кеңесі туралы ережесі "Қоғамдық кеңестер туралы" Қазақстан Республикасы Заңының 8-бабының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>, Қазақстан Республикасының Ақпараттық және Қоғамдық даму министрінің бұйрығымен "Қоғамдық кеңес туралы Үлгілік ережені бекіту туралы" сәйкес, Алатау қаласының мәслихаты ШЕШТІ: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Алматы облысы Алатау қаласының Қоғамдық кеңес құрамын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қабылданған күннен бастап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Алатау қаласы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Абилова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Алатау қаласы мәслихатының 2024 жылғы "23" тамыздағы шешіміне қосымша</w:t>
            </w:r>
          </w:p>
        </w:tc>
      </w:tr>
    </w:tbl>
    <w:bookmarkStart w:name="z1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Алатау қаласының Қоғамдық кеңес құрамы Алатау қаласының Қоғамдық кеңес құрамы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 –жөні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Азаматтар, мемлекеттік органдар мен коммерциялық емес ұйымдардан өкілдер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Арынбекова Әйгерім Сержанқызы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" w:id="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"Алатау қаласы әкімінің аппараты" </w:t>
            </w:r>
          </w:p>
          <w:bookmarkEnd w:id="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Дүйсебаева 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Кұралай Жұмақанқызы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"Алатау қаласы әкімінің аппараты" 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Несипбаева 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Гулбану Сейткеновна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"Алатау қаласы әкімінің аппараты" 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Азимбаева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Бакытгул Бязбаевна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Өзін өзі ұсыну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Арсмазы 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Патима Режетовна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"Мир" ауыл әйелдерінің қоғамдық бірлестігі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Есенбаева 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Калдыкыз Есенкуловна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Өзін өзі ұсыну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Жолдыбаева 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Гульназия Омаргалиевна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Өзін өзі ұсыну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Мусаев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Маден Токтарбаевич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Өзін өзі ұсыну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Мамедов 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Ахмет Шаевич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Өзін өзі ұсыну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Нургисаева 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Светлана Урикбаевна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Өзін өзі ұсыну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Ниязалиев 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Айдар Нурахметович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Өзін өзі ұсыну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12.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Панжазов 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Сабит Жұмашұлы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Өзін өзі ұсыну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Толегенов 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Дулат Толегенович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Өзін өзі ұсыну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Флоринская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Марина Викторовна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Өзін өзі ұсыну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Сейтбекова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Жанар Узакбаевна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Өзін өзі ұсыну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