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0b4d" w14:textId="cf40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"Алатау қаласының 2024-2026 жылдарға арналған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мәслихатының 2024 жылғы 19 шілдедегі № 6-14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қаланың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2024 жылға келесі көлемдерде бекітілсін: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2 221 540 мың теңге, оның iшiнде: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213 197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39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5000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2 003 304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2 372 980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0 мың теңге,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151 440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(профицитiн пайдалану) 151 440 мың теңге, 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151 440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Алатау қалалық мәслихатының 20.12.2024 </w:t>
      </w:r>
      <w:r>
        <w:rPr>
          <w:rFonts w:ascii="Times New Roman"/>
          <w:b w:val="false"/>
          <w:i w:val="false"/>
          <w:color w:val="000000"/>
          <w:sz w:val="28"/>
        </w:rPr>
        <w:t>№ 13-39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сәттен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Қаланың жергілікті атқарушы органының 2024 жылға арналған резерві 23 820 мың теңге сомада бекітілсін.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қол қойылған сәттен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2024 жылғы 19 шілдесіндегі № 6-14 шешіміне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Алатау қалалық мәслихатының 20.12.2024 </w:t>
      </w:r>
      <w:r>
        <w:rPr>
          <w:rFonts w:ascii="Times New Roman"/>
          <w:b w:val="false"/>
          <w:i w:val="false"/>
          <w:color w:val="ff0000"/>
          <w:sz w:val="28"/>
        </w:rPr>
        <w:t>№ 13-39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сәттен бастап қолданысқа енгізіледі).</w:t>
      </w:r>
    </w:p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2 372 980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417 183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417 183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2024 жылғы 19 шілдесіндегі № 6-14 шешіміне 2 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1 100 894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938 158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3 530 052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адамдарға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1 012 280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23 084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2024 жылғы 19 шілдесіндегі № 6-14 шешіміне 3 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3 904 040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241 369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231 369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адамдарға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1 214 486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1 108 006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1 108 006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893 878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893 878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