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ca93" w14:textId="38cc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Талғар ауданы Талғар қаласы және ауылдық округтерінің жергілікті қоғамдастық жиналыстарының регламенттерін бекіту туралы</w:t>
      </w:r>
    </w:p>
    <w:p>
      <w:pPr>
        <w:spacing w:after="0"/>
        <w:ind w:left="0"/>
        <w:jc w:val="both"/>
      </w:pPr>
      <w:r>
        <w:rPr>
          <w:rFonts w:ascii="Times New Roman"/>
          <w:b w:val="false"/>
          <w:i w:val="false"/>
          <w:color w:val="000000"/>
          <w:sz w:val="28"/>
        </w:rPr>
        <w:t>Алматы облысы Талғар аудандық мәслихатының 2024 жылғы 26 желтоқсандағы № 35-129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Алматы облысы Талғар ауданы Талғар қаласының жергілікті қоғамдастық жиналысының регламенті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Алматы облысы Талғар ауданы Алатау ауылдық округінің жергілікті қоғамдастық жиналысының регламенті бекітілсін.</w:t>
      </w:r>
    </w:p>
    <w:bookmarkEnd w:id="2"/>
    <w:bookmarkStart w:name="z10"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Алматы облысы Талғар ауданы Белбұлақ ауылдық округінің жергілікті қоғамдастық жиналысының регламенті бекітілсін.</w:t>
      </w:r>
    </w:p>
    <w:bookmarkEnd w:id="3"/>
    <w:bookmarkStart w:name="z11"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Алматы облысы Талғар ауданы Бесағаш ауылдық округінің жергілікті қоғамдастық жиналысының регламенті бекітілсін.</w:t>
      </w:r>
    </w:p>
    <w:bookmarkEnd w:id="4"/>
    <w:bookmarkStart w:name="z12" w:id="5"/>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Алматы облысы Талғар ауданы Бесқайнар ауылдық округінің жергілікті қоғамдастық жиналысының регламенті бекітілсін.</w:t>
      </w:r>
    </w:p>
    <w:bookmarkEnd w:id="5"/>
    <w:bookmarkStart w:name="z13" w:id="6"/>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Алматы облысы Талғар ауданы Гүлдала ауылдық округінің жергілікті қоғамдастық жиналысының регламенті бекітілсін.</w:t>
      </w:r>
    </w:p>
    <w:bookmarkEnd w:id="6"/>
    <w:bookmarkStart w:name="z14" w:id="7"/>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Алматы облысы Талғар ауданы Қайнар ауылдық округінің жергілікті қоғамдастық жиналысының регламенті бекітілсін.</w:t>
      </w:r>
    </w:p>
    <w:bookmarkEnd w:id="7"/>
    <w:bookmarkStart w:name="z15" w:id="8"/>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Алматы облысы Талғар ауданы Кеңдала ауылдық округінің жергілікті қоғамдастық жиналысының регламенті бекітілсін.</w:t>
      </w:r>
    </w:p>
    <w:bookmarkEnd w:id="8"/>
    <w:bookmarkStart w:name="z16" w:id="9"/>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Алматы облысы Талғар ауданы Нұра ауылдық округінің жергілікті қоғамдастық жиналысының регламенті бекітілсін.</w:t>
      </w:r>
    </w:p>
    <w:bookmarkEnd w:id="9"/>
    <w:bookmarkStart w:name="z17" w:id="10"/>
    <w:p>
      <w:pPr>
        <w:spacing w:after="0"/>
        <w:ind w:left="0"/>
        <w:jc w:val="both"/>
      </w:pPr>
      <w:r>
        <w:rPr>
          <w:rFonts w:ascii="Times New Roman"/>
          <w:b w:val="false"/>
          <w:i w:val="false"/>
          <w:color w:val="000000"/>
          <w:sz w:val="28"/>
        </w:rPr>
        <w:t xml:space="preserve">
      10.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Алматы облысы Талғар ауданы Панфилов ауылдық округінің жергілікті қоғамдастық жиналысының регламенті бекітілсін.</w:t>
      </w:r>
    </w:p>
    <w:bookmarkEnd w:id="10"/>
    <w:bookmarkStart w:name="z18" w:id="11"/>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11 қосымшасына</w:t>
      </w:r>
      <w:r>
        <w:rPr>
          <w:rFonts w:ascii="Times New Roman"/>
          <w:b w:val="false"/>
          <w:i w:val="false"/>
          <w:color w:val="000000"/>
          <w:sz w:val="28"/>
        </w:rPr>
        <w:t xml:space="preserve"> сәйкес Алматы облысы Талғар ауданы Тұздыбастау ауылдық округінің жергілікті қоғамдастық жиналысының регламенті бекітілсін.</w:t>
      </w:r>
    </w:p>
    <w:bookmarkEnd w:id="11"/>
    <w:bookmarkStart w:name="z19" w:id="12"/>
    <w:p>
      <w:pPr>
        <w:spacing w:after="0"/>
        <w:ind w:left="0"/>
        <w:jc w:val="both"/>
      </w:pPr>
      <w:r>
        <w:rPr>
          <w:rFonts w:ascii="Times New Roman"/>
          <w:b w:val="false"/>
          <w:i w:val="false"/>
          <w:color w:val="000000"/>
          <w:sz w:val="28"/>
        </w:rPr>
        <w:t>
      12. Осы шешім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Талғар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35-129 "Алматы облысы Талғар ауданы Талғар қаласы және ауылдық округтерінің жергілікті қоғамдастық жиналыстарының регламенттерін бекіту туралы" 1 қосымша</w:t>
            </w:r>
          </w:p>
        </w:tc>
      </w:tr>
    </w:tbl>
    <w:bookmarkStart w:name="z22" w:id="13"/>
    <w:p>
      <w:pPr>
        <w:spacing w:after="0"/>
        <w:ind w:left="0"/>
        <w:jc w:val="left"/>
      </w:pPr>
      <w:r>
        <w:rPr>
          <w:rFonts w:ascii="Times New Roman"/>
          <w:b/>
          <w:i w:val="false"/>
          <w:color w:val="000000"/>
        </w:rPr>
        <w:t xml:space="preserve"> Алматы облысы Талғар ауданы Талғар қаласының жергілікті қоғамдастық жиналысының регламенті</w:t>
      </w:r>
    </w:p>
    <w:bookmarkEnd w:id="13"/>
    <w:bookmarkStart w:name="z23" w:id="14"/>
    <w:p>
      <w:pPr>
        <w:spacing w:after="0"/>
        <w:ind w:left="0"/>
        <w:jc w:val="left"/>
      </w:pPr>
      <w:r>
        <w:rPr>
          <w:rFonts w:ascii="Times New Roman"/>
          <w:b/>
          <w:i w:val="false"/>
          <w:color w:val="000000"/>
        </w:rPr>
        <w:t xml:space="preserve"> 1-тарау. Жалпы ережелер</w:t>
      </w:r>
    </w:p>
    <w:bookmarkEnd w:id="14"/>
    <w:bookmarkStart w:name="z24" w:id="1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5"/>
    <w:bookmarkStart w:name="z25" w:id="16"/>
    <w:p>
      <w:pPr>
        <w:spacing w:after="0"/>
        <w:ind w:left="0"/>
        <w:jc w:val="both"/>
      </w:pPr>
      <w:r>
        <w:rPr>
          <w:rFonts w:ascii="Times New Roman"/>
          <w:b w:val="false"/>
          <w:i w:val="false"/>
          <w:color w:val="000000"/>
          <w:sz w:val="28"/>
        </w:rPr>
        <w:t>
      2. Осы регламентте қолданылатын негізгі ұғымдар:</w:t>
      </w:r>
    </w:p>
    <w:bookmarkEnd w:id="16"/>
    <w:bookmarkStart w:name="z26" w:id="1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7"/>
    <w:bookmarkStart w:name="z27" w:id="1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8"/>
    <w:bookmarkStart w:name="z28" w:id="1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9"/>
    <w:bookmarkStart w:name="z29" w:id="2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0"/>
    <w:bookmarkStart w:name="z30" w:id="2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1"/>
    <w:bookmarkStart w:name="z31" w:id="22"/>
    <w:p>
      <w:pPr>
        <w:spacing w:after="0"/>
        <w:ind w:left="0"/>
        <w:jc w:val="both"/>
      </w:pPr>
      <w:r>
        <w:rPr>
          <w:rFonts w:ascii="Times New Roman"/>
          <w:b w:val="false"/>
          <w:i w:val="false"/>
          <w:color w:val="000000"/>
          <w:sz w:val="28"/>
        </w:rPr>
        <w:t>
      3. Жиналыс регламентін аудандық мәслихатпен бекітеді.</w:t>
      </w:r>
    </w:p>
    <w:bookmarkEnd w:id="22"/>
    <w:bookmarkStart w:name="z32" w:id="2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3"/>
    <w:bookmarkStart w:name="z33" w:id="24"/>
    <w:p>
      <w:pPr>
        <w:spacing w:after="0"/>
        <w:ind w:left="0"/>
        <w:jc w:val="both"/>
      </w:pPr>
      <w:r>
        <w:rPr>
          <w:rFonts w:ascii="Times New Roman"/>
          <w:b w:val="false"/>
          <w:i w:val="false"/>
          <w:color w:val="000000"/>
          <w:sz w:val="28"/>
        </w:rPr>
        <w:t>
      Бұл ретте, жергілікті қоғамдастық жиыны (бұдан әрі – жиналыс мүшелері) берген жергілікті қоғамдастық жиналысы мүшелерінің саны Алматы облысы Талғар ауданы Талғар қаласы халқының жалпы санына қарай айқындалады:</w:t>
      </w:r>
    </w:p>
    <w:bookmarkEnd w:id="24"/>
    <w:bookmarkStart w:name="z34" w:id="25"/>
    <w:p>
      <w:pPr>
        <w:spacing w:after="0"/>
        <w:ind w:left="0"/>
        <w:jc w:val="both"/>
      </w:pPr>
      <w:r>
        <w:rPr>
          <w:rFonts w:ascii="Times New Roman"/>
          <w:b w:val="false"/>
          <w:i w:val="false"/>
          <w:color w:val="000000"/>
          <w:sz w:val="28"/>
        </w:rPr>
        <w:t>
      20 мыңнан астам халық – жиналыстың 21-25 мүшесі.</w:t>
      </w:r>
    </w:p>
    <w:bookmarkEnd w:id="25"/>
    <w:bookmarkStart w:name="z35" w:id="2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қарай айқындалады.</w:t>
      </w:r>
    </w:p>
    <w:bookmarkEnd w:id="26"/>
    <w:bookmarkStart w:name="z36" w:id="27"/>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7"/>
    <w:bookmarkStart w:name="z37" w:id="2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8"/>
    <w:bookmarkStart w:name="z38" w:id="2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9"/>
    <w:bookmarkStart w:name="z39" w:id="3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0"/>
    <w:bookmarkStart w:name="z40" w:id="31"/>
    <w:p>
      <w:pPr>
        <w:spacing w:after="0"/>
        <w:ind w:left="0"/>
        <w:jc w:val="both"/>
      </w:pPr>
      <w:r>
        <w:rPr>
          <w:rFonts w:ascii="Times New Roman"/>
          <w:b w:val="false"/>
          <w:i w:val="false"/>
          <w:color w:val="000000"/>
          <w:sz w:val="28"/>
        </w:rPr>
        <w:t>
      Алматы облысы Талғар ауданы Талғар қаласы бюджетінің жобасын және бюджеттің атқарылуы туралы есепті келісу;</w:t>
      </w:r>
    </w:p>
    <w:bookmarkEnd w:id="31"/>
    <w:bookmarkStart w:name="z41" w:id="32"/>
    <w:p>
      <w:pPr>
        <w:spacing w:after="0"/>
        <w:ind w:left="0"/>
        <w:jc w:val="both"/>
      </w:pPr>
      <w:r>
        <w:rPr>
          <w:rFonts w:ascii="Times New Roman"/>
          <w:b w:val="false"/>
          <w:i w:val="false"/>
          <w:color w:val="000000"/>
          <w:sz w:val="28"/>
        </w:rPr>
        <w:t>
      аудандық бюджеттен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қайта бөлінген жағдайда Алматы облысы Талғар ауданы Талғар қаласының бюджетін түзетуді келісу, бюджет қаражаты игерілмеген немесе бюджет шығыстарының құрылымын өзгертпей бюджеттік мониторинг қорытындылары бойынша ағымдағы қаржы жылы ішінде бюджеттік бағдарламалардың тиімсіз орындалуы кезінде бюджеттік бағдарламалар арасында;</w:t>
      </w:r>
    </w:p>
    <w:bookmarkEnd w:id="32"/>
    <w:bookmarkStart w:name="z42" w:id="33"/>
    <w:p>
      <w:pPr>
        <w:spacing w:after="0"/>
        <w:ind w:left="0"/>
        <w:jc w:val="both"/>
      </w:pPr>
      <w:r>
        <w:rPr>
          <w:rFonts w:ascii="Times New Roman"/>
          <w:b w:val="false"/>
          <w:i w:val="false"/>
          <w:color w:val="000000"/>
          <w:sz w:val="28"/>
        </w:rPr>
        <w:t>
      Алматы облысы Талғар ауданы Талғар қаласы аппаратының Алматы облысы Талғар ауданы Талғар қаласының коммуналдық меншігін (жергілікті өзін-өзі басқарудың коммуналдық меншігін) басқару жөніндегі шешімдерін келісу;</w:t>
      </w:r>
    </w:p>
    <w:bookmarkEnd w:id="33"/>
    <w:bookmarkStart w:name="z43" w:id="34"/>
    <w:p>
      <w:pPr>
        <w:spacing w:after="0"/>
        <w:ind w:left="0"/>
        <w:jc w:val="both"/>
      </w:pPr>
      <w:r>
        <w:rPr>
          <w:rFonts w:ascii="Times New Roman"/>
          <w:b w:val="false"/>
          <w:i w:val="false"/>
          <w:color w:val="000000"/>
          <w:sz w:val="28"/>
        </w:rPr>
        <w:t>
      Алматы облысы Талғар ауданы Талғар қаласы бюджетінің атқарылуына мониторинг жүргізу мақсатында жиналысқа қатысушылар қатарынан жергілікті қоғамдастық комиссиясын құру;</w:t>
      </w:r>
    </w:p>
    <w:bookmarkEnd w:id="34"/>
    <w:bookmarkStart w:name="z44" w:id="35"/>
    <w:p>
      <w:pPr>
        <w:spacing w:after="0"/>
        <w:ind w:left="0"/>
        <w:jc w:val="both"/>
      </w:pPr>
      <w:r>
        <w:rPr>
          <w:rFonts w:ascii="Times New Roman"/>
          <w:b w:val="false"/>
          <w:i w:val="false"/>
          <w:color w:val="000000"/>
          <w:sz w:val="28"/>
        </w:rPr>
        <w:t>
      Алматы облысы Талғар ауданы Талғар қаласы бюджетінің атқарылуына жүргізілген мониторинг нәтижелері туралы есепті тыңдау және талқылау;</w:t>
      </w:r>
    </w:p>
    <w:bookmarkEnd w:id="35"/>
    <w:bookmarkStart w:name="z45" w:id="36"/>
    <w:p>
      <w:pPr>
        <w:spacing w:after="0"/>
        <w:ind w:left="0"/>
        <w:jc w:val="both"/>
      </w:pPr>
      <w:r>
        <w:rPr>
          <w:rFonts w:ascii="Times New Roman"/>
          <w:b w:val="false"/>
          <w:i w:val="false"/>
          <w:color w:val="000000"/>
          <w:sz w:val="28"/>
        </w:rPr>
        <w:t>
      Алматы облысы Талғар ауданы Талғар қаласының коммуналдық мүлкін иеліктен шығаруды келісу;</w:t>
      </w:r>
    </w:p>
    <w:bookmarkEnd w:id="36"/>
    <w:bookmarkStart w:name="z46" w:id="37"/>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7"/>
    <w:bookmarkStart w:name="z47" w:id="38"/>
    <w:p>
      <w:pPr>
        <w:spacing w:after="0"/>
        <w:ind w:left="0"/>
        <w:jc w:val="both"/>
      </w:pPr>
      <w:r>
        <w:rPr>
          <w:rFonts w:ascii="Times New Roman"/>
          <w:b w:val="false"/>
          <w:i w:val="false"/>
          <w:color w:val="000000"/>
          <w:sz w:val="28"/>
        </w:rPr>
        <w:t>
      Алматы облысы Талғар ауданы Талғар қаласының әкімін қызметінен босату туралы мәселеге бастамашылық жасау;</w:t>
      </w:r>
    </w:p>
    <w:bookmarkEnd w:id="38"/>
    <w:bookmarkStart w:name="z48" w:id="3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9"/>
    <w:bookmarkStart w:name="z49" w:id="40"/>
    <w:p>
      <w:pPr>
        <w:spacing w:after="0"/>
        <w:ind w:left="0"/>
        <w:jc w:val="both"/>
      </w:pPr>
      <w:r>
        <w:rPr>
          <w:rFonts w:ascii="Times New Roman"/>
          <w:b w:val="false"/>
          <w:i w:val="false"/>
          <w:color w:val="000000"/>
          <w:sz w:val="28"/>
        </w:rPr>
        <w:t>
      5. Жиналысты Алматы облысы Талғар ауданы Талғар қаласының әкімі дербес, не жиналыс мүшелерінің кемінде он пайызының бастамасы бойынша, бірақ тоқсанына кемінде бір рет шақырады және өткізеді.</w:t>
      </w:r>
    </w:p>
    <w:bookmarkEnd w:id="40"/>
    <w:bookmarkStart w:name="z50" w:id="4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41"/>
    <w:bookmarkStart w:name="z51" w:id="42"/>
    <w:p>
      <w:pPr>
        <w:spacing w:after="0"/>
        <w:ind w:left="0"/>
        <w:jc w:val="both"/>
      </w:pPr>
      <w:r>
        <w:rPr>
          <w:rFonts w:ascii="Times New Roman"/>
          <w:b w:val="false"/>
          <w:i w:val="false"/>
          <w:color w:val="000000"/>
          <w:sz w:val="28"/>
        </w:rPr>
        <w:t>
      Әкім тіркелген күннен бастап үш жұмыс күні ішінде жазбаша өтінішті қарайды және шақырудың орны мен уақытын көрсете отырып, жиналысты шақыру туралы шешім қабылдайды.</w:t>
      </w:r>
    </w:p>
    <w:bookmarkEnd w:id="42"/>
    <w:bookmarkStart w:name="z52" w:id="43"/>
    <w:p>
      <w:pPr>
        <w:spacing w:after="0"/>
        <w:ind w:left="0"/>
        <w:jc w:val="both"/>
      </w:pPr>
      <w:r>
        <w:rPr>
          <w:rFonts w:ascii="Times New Roman"/>
          <w:b w:val="false"/>
          <w:i w:val="false"/>
          <w:color w:val="000000"/>
          <w:sz w:val="28"/>
        </w:rPr>
        <w:t>
      Өтініштер Қазақстан Республикасы Әкімшілік рәсімдік-процестік кодексінің 64-бабы 3-тармағының негізінде тіркеледі.</w:t>
      </w:r>
    </w:p>
    <w:bookmarkEnd w:id="43"/>
    <w:bookmarkStart w:name="z53" w:id="44"/>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 мүшелері жиналыс өткізілетін күнге дейін күнтізбелік он күннен кешіктірілмей бұқаралық ақпарат құралдары арқылы немесе мемлекеттік органның ресми сайтында, мемлекеттік органның әлеуметтік желілерінде хабарланады жергілікті қоғамдастық жиналысы шақырылған жерге жергілікті қоғамдастық жиналысының мүшелері ол өткізілетін күнге дейін күнтізбелік үш күннен кешіктірілмей хабардар етіледі.</w:t>
      </w:r>
    </w:p>
    <w:bookmarkEnd w:id="44"/>
    <w:bookmarkStart w:name="z54" w:id="4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5"/>
    <w:bookmarkStart w:name="z55" w:id="4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6"/>
    <w:bookmarkStart w:name="z56" w:id="47"/>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1-тармағына (екінші абзацына) сәйкес жергілікті қоғамдастық жиынына және жергілікті қоғамдастық жиналысына кәмелетке толмаған адамдардың, сот әрекетке қабілетсіз деп таныған адамдардың, сондай-ақ сот үкімі бойынша бас бостандығынан айыру орындарында ұсталатын адамдардың қатысуға құқығы жоқ.</w:t>
      </w:r>
    </w:p>
    <w:bookmarkEnd w:id="47"/>
    <w:bookmarkStart w:name="z57" w:id="4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8"/>
    <w:bookmarkStart w:name="z58" w:id="4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9"/>
    <w:bookmarkStart w:name="z59" w:id="5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0"/>
    <w:bookmarkStart w:name="z60" w:id="51"/>
    <w:p>
      <w:pPr>
        <w:spacing w:after="0"/>
        <w:ind w:left="0"/>
        <w:jc w:val="both"/>
      </w:pPr>
      <w:r>
        <w:rPr>
          <w:rFonts w:ascii="Times New Roman"/>
          <w:b w:val="false"/>
          <w:i w:val="false"/>
          <w:color w:val="000000"/>
          <w:sz w:val="28"/>
        </w:rPr>
        <w:t>
      9. Күн тәртібінде жиналысты Алматы облысы Талғар ауданы Талғар қаласы әкімінің аппараты жиналыс мүшелері, тиісті аумақтың әкімі енгізген ұсыныстар негізінде қалыптастырады.</w:t>
      </w:r>
    </w:p>
    <w:bookmarkEnd w:id="51"/>
    <w:bookmarkStart w:name="z61" w:id="5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немесе орындалуы туралы сұрақтар енгізіледі.</w:t>
      </w:r>
    </w:p>
    <w:bookmarkEnd w:id="52"/>
    <w:bookmarkStart w:name="z62" w:id="5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3"/>
    <w:bookmarkStart w:name="z63" w:id="54"/>
    <w:p>
      <w:pPr>
        <w:spacing w:after="0"/>
        <w:ind w:left="0"/>
        <w:jc w:val="both"/>
      </w:pPr>
      <w:r>
        <w:rPr>
          <w:rFonts w:ascii="Times New Roman"/>
          <w:b w:val="false"/>
          <w:i w:val="false"/>
          <w:color w:val="000000"/>
          <w:sz w:val="28"/>
        </w:rPr>
        <w:t>
      Жиналысты шақырудың күн тәртібін жиналыс бекітеді.</w:t>
      </w:r>
    </w:p>
    <w:bookmarkEnd w:id="54"/>
    <w:bookmarkStart w:name="z64" w:id="5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5"/>
    <w:bookmarkStart w:name="z65" w:id="56"/>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жеке және заңды тұлғалардың өкілдері, мәселелері жиналысты шақыруда қаралатын аудан мәслихатының депутаттары шақырылады. Сондай-ақ, жиналысқа бұқаралық ақпарат құралдары мен қоғамдық бірлестіктердің өкілдері қатыса алады.</w:t>
      </w:r>
    </w:p>
    <w:bookmarkEnd w:id="56"/>
    <w:bookmarkStart w:name="z66" w:id="5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7"/>
    <w:bookmarkStart w:name="z67" w:id="5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8"/>
    <w:bookmarkStart w:name="z68" w:id="5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9"/>
    <w:bookmarkStart w:name="z69" w:id="6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0"/>
    <w:bookmarkStart w:name="z70" w:id="6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1"/>
    <w:bookmarkStart w:name="z71" w:id="6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2"/>
    <w:bookmarkStart w:name="z72" w:id="6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63"/>
    <w:bookmarkStart w:name="z73" w:id="6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4"/>
    <w:bookmarkStart w:name="z74" w:id="65"/>
    <w:p>
      <w:pPr>
        <w:spacing w:after="0"/>
        <w:ind w:left="0"/>
        <w:jc w:val="both"/>
      </w:pPr>
      <w:r>
        <w:rPr>
          <w:rFonts w:ascii="Times New Roman"/>
          <w:b w:val="false"/>
          <w:i w:val="false"/>
          <w:color w:val="000000"/>
          <w:sz w:val="28"/>
        </w:rPr>
        <w:t>
      Жиналыстың шешімі хаттамамен ресімделеді, онда:</w:t>
      </w:r>
    </w:p>
    <w:bookmarkEnd w:id="65"/>
    <w:bookmarkStart w:name="z75" w:id="66"/>
    <w:p>
      <w:pPr>
        <w:spacing w:after="0"/>
        <w:ind w:left="0"/>
        <w:jc w:val="both"/>
      </w:pPr>
      <w:r>
        <w:rPr>
          <w:rFonts w:ascii="Times New Roman"/>
          <w:b w:val="false"/>
          <w:i w:val="false"/>
          <w:color w:val="000000"/>
          <w:sz w:val="28"/>
        </w:rPr>
        <w:t>
      1) жиналыстың өткізілетін күні мен орны;</w:t>
      </w:r>
    </w:p>
    <w:bookmarkEnd w:id="66"/>
    <w:bookmarkStart w:name="z76" w:id="67"/>
    <w:p>
      <w:pPr>
        <w:spacing w:after="0"/>
        <w:ind w:left="0"/>
        <w:jc w:val="both"/>
      </w:pPr>
      <w:r>
        <w:rPr>
          <w:rFonts w:ascii="Times New Roman"/>
          <w:b w:val="false"/>
          <w:i w:val="false"/>
          <w:color w:val="000000"/>
          <w:sz w:val="28"/>
        </w:rPr>
        <w:t>
      2) жиналыс мүшелерінің саны және тізімі;</w:t>
      </w:r>
    </w:p>
    <w:bookmarkEnd w:id="67"/>
    <w:bookmarkStart w:name="z77" w:id="6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8"/>
    <w:bookmarkStart w:name="z78" w:id="6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9"/>
    <w:bookmarkStart w:name="z79" w:id="7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70"/>
    <w:bookmarkStart w:name="z80" w:id="71"/>
    <w:p>
      <w:pPr>
        <w:spacing w:after="0"/>
        <w:ind w:left="0"/>
        <w:jc w:val="both"/>
      </w:pPr>
      <w:r>
        <w:rPr>
          <w:rFonts w:ascii="Times New Roman"/>
          <w:b w:val="false"/>
          <w:i w:val="false"/>
          <w:color w:val="000000"/>
          <w:sz w:val="28"/>
        </w:rPr>
        <w:t>
      Хаттамада жергілікті қоғамдастық жиналысының Алматы облысы Талғар ауданы Талғар қаласы әкімінің өкілеттігін тоқтату туралы мәселеге бастамашылық жасау туралы шешімі қамтылған жағдайларды қоспағанда, хаттамаға жиналыстың төрағасы мен хатшысы қол қояды және жиналыс өткізілген күннен бастап екі жұмыс күні ішінде Алматы облысы Талғар ауданы Талғар қаласы әкіміне беріледі.</w:t>
      </w:r>
    </w:p>
    <w:bookmarkEnd w:id="71"/>
    <w:bookmarkStart w:name="z81" w:id="72"/>
    <w:p>
      <w:pPr>
        <w:spacing w:after="0"/>
        <w:ind w:left="0"/>
        <w:jc w:val="both"/>
      </w:pPr>
      <w:r>
        <w:rPr>
          <w:rFonts w:ascii="Times New Roman"/>
          <w:b w:val="false"/>
          <w:i w:val="false"/>
          <w:color w:val="000000"/>
          <w:sz w:val="28"/>
        </w:rPr>
        <w:t>
      Алматы облысы Талғар ауданы Талғар қаласы әкімінің өкілеттігін тоқтату туралы мәселеге бастамашылық жасау туралы шешіммен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72"/>
    <w:bookmarkStart w:name="z82" w:id="73"/>
    <w:p>
      <w:pPr>
        <w:spacing w:after="0"/>
        <w:ind w:left="0"/>
        <w:jc w:val="both"/>
      </w:pPr>
      <w:r>
        <w:rPr>
          <w:rFonts w:ascii="Times New Roman"/>
          <w:b w:val="false"/>
          <w:i w:val="false"/>
          <w:color w:val="000000"/>
          <w:sz w:val="28"/>
        </w:rPr>
        <w:t>
      13. Жиналыс қабылдаған шешімдерді Алматы облысы Талғар ауданы Талғар қаласының әкімі қарайды және Алматы облысы Талғар ауданы Талғар қаласы әкімінің аппаратымен жиналыс мүшелеріне бес жұмыс күнінен аспайтын мерзімде жеткізіледі.</w:t>
      </w:r>
    </w:p>
    <w:bookmarkEnd w:id="73"/>
    <w:bookmarkStart w:name="z83" w:id="74"/>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74"/>
    <w:bookmarkStart w:name="z84" w:id="75"/>
    <w:p>
      <w:pPr>
        <w:spacing w:after="0"/>
        <w:ind w:left="0"/>
        <w:jc w:val="both"/>
      </w:pPr>
      <w:r>
        <w:rPr>
          <w:rFonts w:ascii="Times New Roman"/>
          <w:b w:val="false"/>
          <w:i w:val="false"/>
          <w:color w:val="000000"/>
          <w:sz w:val="28"/>
        </w:rPr>
        <w:t>
      Алматы облысы Талғар ауданы Талғар қаласы әкімінің келіспеушілігін тудырған мәселелерді шешу мүмкін болмаған жағдайда мәселені жоғары тұрған әкім шешеді.</w:t>
      </w:r>
    </w:p>
    <w:bookmarkEnd w:id="75"/>
    <w:bookmarkStart w:name="z85" w:id="76"/>
    <w:p>
      <w:pPr>
        <w:spacing w:after="0"/>
        <w:ind w:left="0"/>
        <w:jc w:val="both"/>
      </w:pPr>
      <w:r>
        <w:rPr>
          <w:rFonts w:ascii="Times New Roman"/>
          <w:b w:val="false"/>
          <w:i w:val="false"/>
          <w:color w:val="000000"/>
          <w:sz w:val="28"/>
        </w:rPr>
        <w:t>
      Алматы облысы Талғар ауданының Талғар қаласының әкімі екі жұмыс күні ішінде жергілікті қоғамдастық жиналысы келіспеушілік тудырған мәселелерді қайта талқылағаннан кейін тиісті ауданның жоғары тұрған әкімі мен мәслихатының атына жергілікті қоғамдастық жиналысының хаттамасын жібереді.</w:t>
      </w:r>
    </w:p>
    <w:bookmarkEnd w:id="76"/>
    <w:bookmarkStart w:name="z86" w:id="77"/>
    <w:p>
      <w:pPr>
        <w:spacing w:after="0"/>
        <w:ind w:left="0"/>
        <w:jc w:val="both"/>
      </w:pPr>
      <w:r>
        <w:rPr>
          <w:rFonts w:ascii="Times New Roman"/>
          <w:b w:val="false"/>
          <w:i w:val="false"/>
          <w:color w:val="000000"/>
          <w:sz w:val="28"/>
        </w:rPr>
        <w:t>
      Бес жұмыс күні ішінде Заңның 11-бабында көзделген тәртіппен Алматы облысы Талғар ауданы Талғар қаласының әкімі мен жергілікті қоғамдастық жиналысының арасында келіспеушілік тудырған мәселелерді алдын ала талқылап, тиісті аудандық мәслихаттың таяудағы отырысында шешкеннен кейін бес жұмыс күні ішінде шешім қабылдайды.</w:t>
      </w:r>
    </w:p>
    <w:bookmarkEnd w:id="77"/>
    <w:bookmarkStart w:name="z87" w:id="7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өз өкілеттіктері шегінде жиналысты шақыруда қабылданған және Алматы облысы Талғар ауданы Талғар қаласының әкімі мақұлдаған шешімдердің орындалуын қамтамасыз етеді.</w:t>
      </w:r>
    </w:p>
    <w:bookmarkEnd w:id="78"/>
    <w:bookmarkStart w:name="z88" w:id="79"/>
    <w:p>
      <w:pPr>
        <w:spacing w:after="0"/>
        <w:ind w:left="0"/>
        <w:jc w:val="both"/>
      </w:pPr>
      <w:r>
        <w:rPr>
          <w:rFonts w:ascii="Times New Roman"/>
          <w:b w:val="false"/>
          <w:i w:val="false"/>
          <w:color w:val="000000"/>
          <w:sz w:val="28"/>
        </w:rPr>
        <w:t>
      16. Жиналысты шақыруда қабылданған шешімдерді Алматы облысы Талғар ауданы Талғар қаласының аппараты бұқаралық ақпарат құралдары арқылы немесе өзге де тәсілдермен таратады.</w:t>
      </w:r>
    </w:p>
    <w:bookmarkEnd w:id="79"/>
    <w:bookmarkStart w:name="z89" w:id="8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80"/>
    <w:bookmarkStart w:name="z90" w:id="8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81"/>
    <w:bookmarkStart w:name="z91" w:id="8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82"/>
    <w:bookmarkStart w:name="z92" w:id="8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35-129 "Алматы облысы Талғар ауданы Талғар қаласы және ауылдық округтерінің жергілікті қоғамдастық жиналыстарының регламенттерін бекіту туралы" 2 қосымша</w:t>
            </w:r>
          </w:p>
        </w:tc>
      </w:tr>
    </w:tbl>
    <w:bookmarkStart w:name="z94" w:id="84"/>
    <w:p>
      <w:pPr>
        <w:spacing w:after="0"/>
        <w:ind w:left="0"/>
        <w:jc w:val="left"/>
      </w:pPr>
      <w:r>
        <w:rPr>
          <w:rFonts w:ascii="Times New Roman"/>
          <w:b/>
          <w:i w:val="false"/>
          <w:color w:val="000000"/>
        </w:rPr>
        <w:t xml:space="preserve"> Алматы облысы Талғар ауданы Алатау ауылдық округінің жергілікті қоғамдастық жиналысының регламенті</w:t>
      </w:r>
    </w:p>
    <w:bookmarkEnd w:id="84"/>
    <w:bookmarkStart w:name="z95" w:id="85"/>
    <w:p>
      <w:pPr>
        <w:spacing w:after="0"/>
        <w:ind w:left="0"/>
        <w:jc w:val="left"/>
      </w:pPr>
      <w:r>
        <w:rPr>
          <w:rFonts w:ascii="Times New Roman"/>
          <w:b/>
          <w:i w:val="false"/>
          <w:color w:val="000000"/>
        </w:rPr>
        <w:t xml:space="preserve"> 1-тарау. Жалпы ережелер</w:t>
      </w:r>
    </w:p>
    <w:bookmarkEnd w:id="85"/>
    <w:bookmarkStart w:name="z96" w:id="86"/>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86"/>
    <w:bookmarkStart w:name="z97" w:id="87"/>
    <w:p>
      <w:pPr>
        <w:spacing w:after="0"/>
        <w:ind w:left="0"/>
        <w:jc w:val="both"/>
      </w:pPr>
      <w:r>
        <w:rPr>
          <w:rFonts w:ascii="Times New Roman"/>
          <w:b w:val="false"/>
          <w:i w:val="false"/>
          <w:color w:val="000000"/>
          <w:sz w:val="28"/>
        </w:rPr>
        <w:t>
      2. Осы регламентте қолданылатын негізгі ұғымдар:</w:t>
      </w:r>
    </w:p>
    <w:bookmarkEnd w:id="87"/>
    <w:bookmarkStart w:name="z98" w:id="8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8"/>
    <w:bookmarkStart w:name="z99" w:id="8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9"/>
    <w:bookmarkStart w:name="z100" w:id="9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0"/>
    <w:bookmarkStart w:name="z101" w:id="9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91"/>
    <w:bookmarkStart w:name="z102" w:id="9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2"/>
    <w:bookmarkStart w:name="z103" w:id="93"/>
    <w:p>
      <w:pPr>
        <w:spacing w:after="0"/>
        <w:ind w:left="0"/>
        <w:jc w:val="both"/>
      </w:pPr>
      <w:r>
        <w:rPr>
          <w:rFonts w:ascii="Times New Roman"/>
          <w:b w:val="false"/>
          <w:i w:val="false"/>
          <w:color w:val="000000"/>
          <w:sz w:val="28"/>
        </w:rPr>
        <w:t>
      3. Жиналыс регламентін аудан мәслихаты бекітеді.</w:t>
      </w:r>
    </w:p>
    <w:bookmarkEnd w:id="93"/>
    <w:bookmarkStart w:name="z104" w:id="9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4"/>
    <w:bookmarkStart w:name="z105" w:id="95"/>
    <w:p>
      <w:pPr>
        <w:spacing w:after="0"/>
        <w:ind w:left="0"/>
        <w:jc w:val="both"/>
      </w:pPr>
      <w:r>
        <w:rPr>
          <w:rFonts w:ascii="Times New Roman"/>
          <w:b w:val="false"/>
          <w:i w:val="false"/>
          <w:color w:val="000000"/>
          <w:sz w:val="28"/>
        </w:rPr>
        <w:t>
      Бұл ретте, жергілікті қоғамдастық жиыны (бұдан әрі – жиналыс мүшелері) берген жергілікті қоғамдастық жиналысы мүшелерінің саны Алматы облысы Талғар ауданы Алатау ауылдық округі халқының жалпы санына қарай айқындалады:</w:t>
      </w:r>
    </w:p>
    <w:bookmarkEnd w:id="95"/>
    <w:bookmarkStart w:name="z106" w:id="96"/>
    <w:p>
      <w:pPr>
        <w:spacing w:after="0"/>
        <w:ind w:left="0"/>
        <w:jc w:val="both"/>
      </w:pPr>
      <w:r>
        <w:rPr>
          <w:rFonts w:ascii="Times New Roman"/>
          <w:b w:val="false"/>
          <w:i w:val="false"/>
          <w:color w:val="000000"/>
          <w:sz w:val="28"/>
        </w:rPr>
        <w:t>
      15-20 мың халық – жиналыстың 16-20 мүшесі;</w:t>
      </w:r>
    </w:p>
    <w:bookmarkEnd w:id="96"/>
    <w:bookmarkStart w:name="z107" w:id="97"/>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қарай айқындалады.</w:t>
      </w:r>
    </w:p>
    <w:bookmarkEnd w:id="97"/>
    <w:bookmarkStart w:name="z108" w:id="98"/>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98"/>
    <w:bookmarkStart w:name="z109" w:id="9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9"/>
    <w:bookmarkStart w:name="z110" w:id="10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0"/>
    <w:bookmarkStart w:name="z111" w:id="10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01"/>
    <w:bookmarkStart w:name="z112" w:id="102"/>
    <w:p>
      <w:pPr>
        <w:spacing w:after="0"/>
        <w:ind w:left="0"/>
        <w:jc w:val="both"/>
      </w:pPr>
      <w:r>
        <w:rPr>
          <w:rFonts w:ascii="Times New Roman"/>
          <w:b w:val="false"/>
          <w:i w:val="false"/>
          <w:color w:val="000000"/>
          <w:sz w:val="28"/>
        </w:rPr>
        <w:t>
      Алматы облысы Талғар ауданы Алатау ауылдық округі бюджетінің жобасын және Бюджеттің атқарылуы туралы есепті келісу;</w:t>
      </w:r>
    </w:p>
    <w:bookmarkEnd w:id="102"/>
    <w:bookmarkStart w:name="z113" w:id="103"/>
    <w:p>
      <w:pPr>
        <w:spacing w:after="0"/>
        <w:ind w:left="0"/>
        <w:jc w:val="both"/>
      </w:pPr>
      <w:r>
        <w:rPr>
          <w:rFonts w:ascii="Times New Roman"/>
          <w:b w:val="false"/>
          <w:i w:val="false"/>
          <w:color w:val="000000"/>
          <w:sz w:val="28"/>
        </w:rPr>
        <w:t>
      аудандық бюджеттен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қайта бөлінген жағдайда, Алматы облысы Талғар ауданы Алатау ауылдық округінің бюджетін түзетуді келісу, бюджет қаражаты игерілмеген және (немесе) бюджет шығыстарының құрылымын өзгертпей бюджеттік мониторинг қорытындылары бойынша ағымдағы қаржы жылы ішінде бюджеттік бағдарламалардың тиімсіз орындалуы кезінде бюджеттік бағдарламалар арасында;</w:t>
      </w:r>
    </w:p>
    <w:bookmarkEnd w:id="103"/>
    <w:bookmarkStart w:name="z114" w:id="104"/>
    <w:p>
      <w:pPr>
        <w:spacing w:after="0"/>
        <w:ind w:left="0"/>
        <w:jc w:val="both"/>
      </w:pPr>
      <w:r>
        <w:rPr>
          <w:rFonts w:ascii="Times New Roman"/>
          <w:b w:val="false"/>
          <w:i w:val="false"/>
          <w:color w:val="000000"/>
          <w:sz w:val="28"/>
        </w:rPr>
        <w:t>
      Алматы облысы Талғар ауданы Алатау ауылдық округі аппаратының Алматы облысы Талғар ауданы Алатау ауылдық округінің коммуналдық меншігін (жергілікті өзін-өзі басқарудың коммуналдық меншігін)басқару жөніндегі шешімдерін келісу;</w:t>
      </w:r>
    </w:p>
    <w:bookmarkEnd w:id="104"/>
    <w:bookmarkStart w:name="z115" w:id="105"/>
    <w:p>
      <w:pPr>
        <w:spacing w:after="0"/>
        <w:ind w:left="0"/>
        <w:jc w:val="both"/>
      </w:pPr>
      <w:r>
        <w:rPr>
          <w:rFonts w:ascii="Times New Roman"/>
          <w:b w:val="false"/>
          <w:i w:val="false"/>
          <w:color w:val="000000"/>
          <w:sz w:val="28"/>
        </w:rPr>
        <w:t>
      Алматы облысы Талғар ауданы Алатау ауылдық округі бюджетінің атқарылуына мониторинг жүргізу мақсатында жиналысқа қатысушылар қатарынан жергілікті қоғамдастық комиссиясын құру;</w:t>
      </w:r>
    </w:p>
    <w:bookmarkEnd w:id="105"/>
    <w:bookmarkStart w:name="z116" w:id="106"/>
    <w:p>
      <w:pPr>
        <w:spacing w:after="0"/>
        <w:ind w:left="0"/>
        <w:jc w:val="both"/>
      </w:pPr>
      <w:r>
        <w:rPr>
          <w:rFonts w:ascii="Times New Roman"/>
          <w:b w:val="false"/>
          <w:i w:val="false"/>
          <w:color w:val="000000"/>
          <w:sz w:val="28"/>
        </w:rPr>
        <w:t>
      Алматы облысы Талғар ауданы Алатау ауылдық округі бюджетінің атқарылуына жүргізілген мониторинг нәтижелері туралы есепті тыңдау және талқылау;</w:t>
      </w:r>
    </w:p>
    <w:bookmarkEnd w:id="106"/>
    <w:bookmarkStart w:name="z117" w:id="107"/>
    <w:p>
      <w:pPr>
        <w:spacing w:after="0"/>
        <w:ind w:left="0"/>
        <w:jc w:val="both"/>
      </w:pPr>
      <w:r>
        <w:rPr>
          <w:rFonts w:ascii="Times New Roman"/>
          <w:b w:val="false"/>
          <w:i w:val="false"/>
          <w:color w:val="000000"/>
          <w:sz w:val="28"/>
        </w:rPr>
        <w:t>
      Алматы облысы Талғар ауданы Алатау ауылдық округінің коммуналдық мүлкін иеліктен шығаруды келісу;</w:t>
      </w:r>
    </w:p>
    <w:bookmarkEnd w:id="107"/>
    <w:bookmarkStart w:name="z118" w:id="108"/>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08"/>
    <w:bookmarkStart w:name="z119" w:id="109"/>
    <w:p>
      <w:pPr>
        <w:spacing w:after="0"/>
        <w:ind w:left="0"/>
        <w:jc w:val="both"/>
      </w:pPr>
      <w:r>
        <w:rPr>
          <w:rFonts w:ascii="Times New Roman"/>
          <w:b w:val="false"/>
          <w:i w:val="false"/>
          <w:color w:val="000000"/>
          <w:sz w:val="28"/>
        </w:rPr>
        <w:t>
      Алматы облысы Талғар ауданы Алатау ауылдық округі әкімінің қызметінен босату туралы мәселеге бастамашылық жасау;</w:t>
      </w:r>
    </w:p>
    <w:bookmarkEnd w:id="109"/>
    <w:bookmarkStart w:name="z120" w:id="11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10"/>
    <w:bookmarkStart w:name="z121" w:id="111"/>
    <w:p>
      <w:pPr>
        <w:spacing w:after="0"/>
        <w:ind w:left="0"/>
        <w:jc w:val="both"/>
      </w:pPr>
      <w:r>
        <w:rPr>
          <w:rFonts w:ascii="Times New Roman"/>
          <w:b w:val="false"/>
          <w:i w:val="false"/>
          <w:color w:val="000000"/>
          <w:sz w:val="28"/>
        </w:rPr>
        <w:t>
      5. Жиналысты Алматы облысы Талғар ауданы Алатау ауылдық округінің әкімі дербес не жиналыс мүшелерінің кемінде он пайызының бастамасы бойынша, бірақ тоқсанына кемінде бір рет шақырады және өткізеді.</w:t>
      </w:r>
    </w:p>
    <w:bookmarkEnd w:id="111"/>
    <w:bookmarkStart w:name="z122" w:id="11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12"/>
    <w:bookmarkStart w:name="z123" w:id="113"/>
    <w:p>
      <w:pPr>
        <w:spacing w:after="0"/>
        <w:ind w:left="0"/>
        <w:jc w:val="both"/>
      </w:pPr>
      <w:r>
        <w:rPr>
          <w:rFonts w:ascii="Times New Roman"/>
          <w:b w:val="false"/>
          <w:i w:val="false"/>
          <w:color w:val="000000"/>
          <w:sz w:val="28"/>
        </w:rPr>
        <w:t>
      Әкім тіркелген күннен бастап үш жұмыс күні ішінде жазбаша өтінішті қарайды және шақырудың орны мен уақытын көрсете отырып, жиналысты шақыру туралы шешім қабылдайды.</w:t>
      </w:r>
    </w:p>
    <w:bookmarkEnd w:id="113"/>
    <w:bookmarkStart w:name="z124" w:id="114"/>
    <w:p>
      <w:pPr>
        <w:spacing w:after="0"/>
        <w:ind w:left="0"/>
        <w:jc w:val="both"/>
      </w:pPr>
      <w:r>
        <w:rPr>
          <w:rFonts w:ascii="Times New Roman"/>
          <w:b w:val="false"/>
          <w:i w:val="false"/>
          <w:color w:val="000000"/>
          <w:sz w:val="28"/>
        </w:rPr>
        <w:t>
      Өтініштер Қазақстан Республикасы Әкімшілік рәсімдік-процестік кодексінің 64-бабы 3-тармағының негізінде тіркеледі.</w:t>
      </w:r>
    </w:p>
    <w:bookmarkEnd w:id="114"/>
    <w:bookmarkStart w:name="z125" w:id="115"/>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 мүшелері жиналыс өткізілетін күнге дейін күнтізбелік он күннен кешіктірілмей бұқаралық ақпарат құралдары арқылы немесе мемлекеттік органның ресми сайтында, мемлекеттік органның әлеуметтік желілерінде хабарланады жергілікті қоғамдастық жиналысы шақырылған жерге жергілікті қоғамдастық жиналысының мүшелері ол өткізілетін күнге дейін күнтізбелік үш күннен кешіктірілмей хабардар етіледі.</w:t>
      </w:r>
    </w:p>
    <w:bookmarkEnd w:id="115"/>
    <w:bookmarkStart w:name="z126" w:id="11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16"/>
    <w:bookmarkStart w:name="z127" w:id="11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17"/>
    <w:bookmarkStart w:name="z128" w:id="118"/>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1-тармағына (екінші абзацына) сәйкес жергілікті қоғамдастық жиынына және жергілікті қоғамдастық жиналысына кәмелетке толмаған адамдардың, сот әрекетке қабілетсіз деп таныған адамдардың, сондай-ақ сот үкімі бойынша бас бостандығынан айыру орындарында ұсталатын адамдардың қатысуға құқығы жоқ</w:t>
      </w:r>
    </w:p>
    <w:bookmarkEnd w:id="118"/>
    <w:bookmarkStart w:name="z129" w:id="11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19"/>
    <w:bookmarkStart w:name="z130" w:id="12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20"/>
    <w:bookmarkStart w:name="z131" w:id="12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21"/>
    <w:bookmarkStart w:name="z132" w:id="122"/>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22"/>
    <w:bookmarkStart w:name="z133" w:id="12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23"/>
    <w:bookmarkStart w:name="z134" w:id="12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24"/>
    <w:bookmarkStart w:name="z135" w:id="125"/>
    <w:p>
      <w:pPr>
        <w:spacing w:after="0"/>
        <w:ind w:left="0"/>
        <w:jc w:val="both"/>
      </w:pPr>
      <w:r>
        <w:rPr>
          <w:rFonts w:ascii="Times New Roman"/>
          <w:b w:val="false"/>
          <w:i w:val="false"/>
          <w:color w:val="000000"/>
          <w:sz w:val="28"/>
        </w:rPr>
        <w:t>
      Жиналысты шақырудың күн тәртібін жиналыс бекітеді.</w:t>
      </w:r>
    </w:p>
    <w:bookmarkEnd w:id="125"/>
    <w:bookmarkStart w:name="z136" w:id="12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26"/>
    <w:bookmarkStart w:name="z137" w:id="127"/>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жеке және заңды тұлғалардың өкілдері, мәселелері жиналысты шақыруда қаралатын аудан мәслихатының депутаттары шақырылады. Сондай-ақ, жиналысқа бұқаралық ақпарат құралдары мен қоғамдық бірлестіктердің өкілдері қатыса алады.</w:t>
      </w:r>
    </w:p>
    <w:bookmarkEnd w:id="127"/>
    <w:bookmarkStart w:name="z138" w:id="12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28"/>
    <w:bookmarkStart w:name="z139" w:id="12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29"/>
    <w:bookmarkStart w:name="z140" w:id="13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30"/>
    <w:bookmarkStart w:name="z141" w:id="13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Жиналыс мүшелерінің өтініштерін жарыссөзде, түсініктемелер мен сұрақтарға жауап беру үшін сөз сөйлеу болып саналмайды. Баяндамашыларға сұрақтар жазбаша немесе ауызша түрде қойылады. Жазбаша мәселелер жиналыс төрағасына ұсынылады және жиналыс шақырылымында жарияланады</w:t>
      </w:r>
    </w:p>
    <w:bookmarkEnd w:id="131"/>
    <w:bookmarkStart w:name="z142" w:id="13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32"/>
    <w:bookmarkStart w:name="z143" w:id="13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33"/>
    <w:bookmarkStart w:name="z144" w:id="13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34"/>
    <w:bookmarkStart w:name="z145" w:id="13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35"/>
    <w:bookmarkStart w:name="z146" w:id="13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36"/>
    <w:bookmarkStart w:name="z147" w:id="137"/>
    <w:p>
      <w:pPr>
        <w:spacing w:after="0"/>
        <w:ind w:left="0"/>
        <w:jc w:val="both"/>
      </w:pPr>
      <w:r>
        <w:rPr>
          <w:rFonts w:ascii="Times New Roman"/>
          <w:b w:val="false"/>
          <w:i w:val="false"/>
          <w:color w:val="000000"/>
          <w:sz w:val="28"/>
        </w:rPr>
        <w:t>
      Жиналыстың шешімі хаттамамен ресімделеді, онда:</w:t>
      </w:r>
    </w:p>
    <w:bookmarkEnd w:id="137"/>
    <w:bookmarkStart w:name="z148" w:id="138"/>
    <w:p>
      <w:pPr>
        <w:spacing w:after="0"/>
        <w:ind w:left="0"/>
        <w:jc w:val="both"/>
      </w:pPr>
      <w:r>
        <w:rPr>
          <w:rFonts w:ascii="Times New Roman"/>
          <w:b w:val="false"/>
          <w:i w:val="false"/>
          <w:color w:val="000000"/>
          <w:sz w:val="28"/>
        </w:rPr>
        <w:t>
      1) жиналыстың өткізілетін күні мен орны;</w:t>
      </w:r>
    </w:p>
    <w:bookmarkEnd w:id="138"/>
    <w:bookmarkStart w:name="z149" w:id="139"/>
    <w:p>
      <w:pPr>
        <w:spacing w:after="0"/>
        <w:ind w:left="0"/>
        <w:jc w:val="both"/>
      </w:pPr>
      <w:r>
        <w:rPr>
          <w:rFonts w:ascii="Times New Roman"/>
          <w:b w:val="false"/>
          <w:i w:val="false"/>
          <w:color w:val="000000"/>
          <w:sz w:val="28"/>
        </w:rPr>
        <w:t>
      2) жиналыс мүшелерінің саны және тізімі;</w:t>
      </w:r>
    </w:p>
    <w:bookmarkEnd w:id="139"/>
    <w:bookmarkStart w:name="z150" w:id="14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40"/>
    <w:bookmarkStart w:name="z151" w:id="14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41"/>
    <w:bookmarkStart w:name="z152" w:id="14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42"/>
    <w:bookmarkStart w:name="z153" w:id="14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143"/>
    <w:bookmarkStart w:name="z154" w:id="14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144"/>
    <w:bookmarkStart w:name="z155" w:id="145"/>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45"/>
    <w:bookmarkStart w:name="z156" w:id="146"/>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146"/>
    <w:bookmarkStart w:name="z157" w:id="14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147"/>
    <w:bookmarkStart w:name="z158" w:id="148"/>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148"/>
    <w:bookmarkStart w:name="z159" w:id="149"/>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149"/>
    <w:bookmarkStart w:name="z160" w:id="15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50"/>
    <w:bookmarkStart w:name="z161" w:id="15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51"/>
    <w:bookmarkStart w:name="z162" w:id="15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52"/>
    <w:bookmarkStart w:name="z163" w:id="15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53"/>
    <w:bookmarkStart w:name="z164" w:id="15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54"/>
    <w:bookmarkStart w:name="z165" w:id="15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35-129 "Алматы облысы Талғар ауданы Талғар қаласы және ауылдық округтерінің жергілікті қоғамдастық жиналыстарының регламенттерін бекіту туралы" 3 қосымша</w:t>
            </w:r>
          </w:p>
        </w:tc>
      </w:tr>
    </w:tbl>
    <w:bookmarkStart w:name="z167" w:id="156"/>
    <w:p>
      <w:pPr>
        <w:spacing w:after="0"/>
        <w:ind w:left="0"/>
        <w:jc w:val="left"/>
      </w:pPr>
      <w:r>
        <w:rPr>
          <w:rFonts w:ascii="Times New Roman"/>
          <w:b/>
          <w:i w:val="false"/>
          <w:color w:val="000000"/>
        </w:rPr>
        <w:t xml:space="preserve"> Алматы облысы Талғар ауданы Белбұлақ ауылдық округінің жергілікті қоғамдастық жиналысының регламенті</w:t>
      </w:r>
    </w:p>
    <w:bookmarkEnd w:id="156"/>
    <w:bookmarkStart w:name="z168" w:id="157"/>
    <w:p>
      <w:pPr>
        <w:spacing w:after="0"/>
        <w:ind w:left="0"/>
        <w:jc w:val="left"/>
      </w:pPr>
      <w:r>
        <w:rPr>
          <w:rFonts w:ascii="Times New Roman"/>
          <w:b/>
          <w:i w:val="false"/>
          <w:color w:val="000000"/>
        </w:rPr>
        <w:t xml:space="preserve"> 1-тарау. Жалпы ережелер</w:t>
      </w:r>
    </w:p>
    <w:bookmarkEnd w:id="157"/>
    <w:bookmarkStart w:name="z169" w:id="158"/>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58"/>
    <w:bookmarkStart w:name="z170" w:id="159"/>
    <w:p>
      <w:pPr>
        <w:spacing w:after="0"/>
        <w:ind w:left="0"/>
        <w:jc w:val="both"/>
      </w:pPr>
      <w:r>
        <w:rPr>
          <w:rFonts w:ascii="Times New Roman"/>
          <w:b w:val="false"/>
          <w:i w:val="false"/>
          <w:color w:val="000000"/>
          <w:sz w:val="28"/>
        </w:rPr>
        <w:t>
      2. Осы регламентте қолданылатын негізгі ұғымдар:</w:t>
      </w:r>
    </w:p>
    <w:bookmarkEnd w:id="159"/>
    <w:bookmarkStart w:name="z171" w:id="16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60"/>
    <w:bookmarkStart w:name="z172" w:id="16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61"/>
    <w:bookmarkStart w:name="z173" w:id="16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62"/>
    <w:bookmarkStart w:name="z174" w:id="16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63"/>
    <w:bookmarkStart w:name="z175" w:id="16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4"/>
    <w:bookmarkStart w:name="z176" w:id="165"/>
    <w:p>
      <w:pPr>
        <w:spacing w:after="0"/>
        <w:ind w:left="0"/>
        <w:jc w:val="both"/>
      </w:pPr>
      <w:r>
        <w:rPr>
          <w:rFonts w:ascii="Times New Roman"/>
          <w:b w:val="false"/>
          <w:i w:val="false"/>
          <w:color w:val="000000"/>
          <w:sz w:val="28"/>
        </w:rPr>
        <w:t>
      3. Жиналыс регламентін аудан мәслихаты бекітеді.</w:t>
      </w:r>
    </w:p>
    <w:bookmarkEnd w:id="165"/>
    <w:bookmarkStart w:name="z177" w:id="16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66"/>
    <w:bookmarkStart w:name="z178" w:id="167"/>
    <w:p>
      <w:pPr>
        <w:spacing w:after="0"/>
        <w:ind w:left="0"/>
        <w:jc w:val="both"/>
      </w:pPr>
      <w:r>
        <w:rPr>
          <w:rFonts w:ascii="Times New Roman"/>
          <w:b w:val="false"/>
          <w:i w:val="false"/>
          <w:color w:val="000000"/>
          <w:sz w:val="28"/>
        </w:rPr>
        <w:t>
      Бұл ретте, жергілікті қоғамдастық жиыны (бұдан әрі – жиналыс мүшелері) берген жергілікті қоғамдастық жиналысы мүшелерінің саны Алматы облысы Талғар ауданы Белбұлақ ауылдық округі халқының жалпы санына қарай айқындалады:</w:t>
      </w:r>
    </w:p>
    <w:bookmarkEnd w:id="167"/>
    <w:bookmarkStart w:name="z179" w:id="168"/>
    <w:p>
      <w:pPr>
        <w:spacing w:after="0"/>
        <w:ind w:left="0"/>
        <w:jc w:val="both"/>
      </w:pPr>
      <w:r>
        <w:rPr>
          <w:rFonts w:ascii="Times New Roman"/>
          <w:b w:val="false"/>
          <w:i w:val="false"/>
          <w:color w:val="000000"/>
          <w:sz w:val="28"/>
        </w:rPr>
        <w:t>
      15-20 мың халық – жиналыстың 16-20 мүшесі;</w:t>
      </w:r>
    </w:p>
    <w:bookmarkEnd w:id="168"/>
    <w:bookmarkStart w:name="z180" w:id="16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қарай айқындалады.</w:t>
      </w:r>
    </w:p>
    <w:bookmarkEnd w:id="169"/>
    <w:bookmarkStart w:name="z181" w:id="17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70"/>
    <w:bookmarkStart w:name="z182" w:id="17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1"/>
    <w:bookmarkStart w:name="z183" w:id="17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2"/>
    <w:bookmarkStart w:name="z184" w:id="17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3"/>
    <w:bookmarkStart w:name="z185" w:id="174"/>
    <w:p>
      <w:pPr>
        <w:spacing w:after="0"/>
        <w:ind w:left="0"/>
        <w:jc w:val="both"/>
      </w:pPr>
      <w:r>
        <w:rPr>
          <w:rFonts w:ascii="Times New Roman"/>
          <w:b w:val="false"/>
          <w:i w:val="false"/>
          <w:color w:val="000000"/>
          <w:sz w:val="28"/>
        </w:rPr>
        <w:t>
      Алматы облысы Талғар ауданы Белбұлақ ауылдық округі бюджетінің жобасын және Бюджеттің атқарылуы туралы есепті келісу;</w:t>
      </w:r>
    </w:p>
    <w:bookmarkEnd w:id="174"/>
    <w:bookmarkStart w:name="z186" w:id="175"/>
    <w:p>
      <w:pPr>
        <w:spacing w:after="0"/>
        <w:ind w:left="0"/>
        <w:jc w:val="both"/>
      </w:pPr>
      <w:r>
        <w:rPr>
          <w:rFonts w:ascii="Times New Roman"/>
          <w:b w:val="false"/>
          <w:i w:val="false"/>
          <w:color w:val="000000"/>
          <w:sz w:val="28"/>
        </w:rPr>
        <w:t>
      аудандық бюджеттен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қайта бөлінген жағдайда, Алматы облысы Талғар ауданы Белбұлақ ауылдық округінің бюджетін түзетуді келісу, бюджет қаражаты игерілмеген және (немесе) бюджет шығыстарының құрылымын өзгертпей бюджеттік мониторинг қорытындылары бойынша ағымдағы қаржы жылы ішінде бюджеттік бағдарламалардың тиімсіз орындалуы кезінде бюджеттік бағдарламалар арасында;</w:t>
      </w:r>
    </w:p>
    <w:bookmarkEnd w:id="175"/>
    <w:bookmarkStart w:name="z187" w:id="176"/>
    <w:p>
      <w:pPr>
        <w:spacing w:after="0"/>
        <w:ind w:left="0"/>
        <w:jc w:val="both"/>
      </w:pPr>
      <w:r>
        <w:rPr>
          <w:rFonts w:ascii="Times New Roman"/>
          <w:b w:val="false"/>
          <w:i w:val="false"/>
          <w:color w:val="000000"/>
          <w:sz w:val="28"/>
        </w:rPr>
        <w:t>
      Алматы облысы Талғар ауданы Белбұлақ ауылдық округі аппаратының Алматы облысы Талғар ауданы Белбұлақ ауылдық округінің коммуналдық меншігін (жергілікті өзін-өзі басқарудың коммуналдық меншігін)басқару жөніндегі шешімдерін келісу;</w:t>
      </w:r>
    </w:p>
    <w:bookmarkEnd w:id="176"/>
    <w:bookmarkStart w:name="z188" w:id="177"/>
    <w:p>
      <w:pPr>
        <w:spacing w:after="0"/>
        <w:ind w:left="0"/>
        <w:jc w:val="both"/>
      </w:pPr>
      <w:r>
        <w:rPr>
          <w:rFonts w:ascii="Times New Roman"/>
          <w:b w:val="false"/>
          <w:i w:val="false"/>
          <w:color w:val="000000"/>
          <w:sz w:val="28"/>
        </w:rPr>
        <w:t>
      Алматы облысы Талғар ауданы Белбұлақ ауылдық округі бюджетінің атқарылуына мониторинг жүргізу мақсатында жиналысқа қатысушылар арасынан жергілікті қоғамдастық комиссиясын құру;</w:t>
      </w:r>
    </w:p>
    <w:bookmarkEnd w:id="177"/>
    <w:bookmarkStart w:name="z189" w:id="178"/>
    <w:p>
      <w:pPr>
        <w:spacing w:after="0"/>
        <w:ind w:left="0"/>
        <w:jc w:val="both"/>
      </w:pPr>
      <w:r>
        <w:rPr>
          <w:rFonts w:ascii="Times New Roman"/>
          <w:b w:val="false"/>
          <w:i w:val="false"/>
          <w:color w:val="000000"/>
          <w:sz w:val="28"/>
        </w:rPr>
        <w:t>
      Алматы облысы Талғар ауданы Белбұлақ ауылдық округі бюджетінің атқарылуына жүргізілген мониторинг нәтижелері туралы есепті тыңдау және талқылау;</w:t>
      </w:r>
    </w:p>
    <w:bookmarkEnd w:id="178"/>
    <w:bookmarkStart w:name="z190" w:id="179"/>
    <w:p>
      <w:pPr>
        <w:spacing w:after="0"/>
        <w:ind w:left="0"/>
        <w:jc w:val="both"/>
      </w:pPr>
      <w:r>
        <w:rPr>
          <w:rFonts w:ascii="Times New Roman"/>
          <w:b w:val="false"/>
          <w:i w:val="false"/>
          <w:color w:val="000000"/>
          <w:sz w:val="28"/>
        </w:rPr>
        <w:t>
      Алматы облысы Талғар ауданы Белбұлақ ауылдық округінің коммуналдық мүлкін иеліктен шығаруды келісу;</w:t>
      </w:r>
    </w:p>
    <w:bookmarkEnd w:id="179"/>
    <w:bookmarkStart w:name="z191" w:id="18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80"/>
    <w:bookmarkStart w:name="z192" w:id="181"/>
    <w:p>
      <w:pPr>
        <w:spacing w:after="0"/>
        <w:ind w:left="0"/>
        <w:jc w:val="both"/>
      </w:pPr>
      <w:r>
        <w:rPr>
          <w:rFonts w:ascii="Times New Roman"/>
          <w:b w:val="false"/>
          <w:i w:val="false"/>
          <w:color w:val="000000"/>
          <w:sz w:val="28"/>
        </w:rPr>
        <w:t>
      Алматы облысы Талғар ауданы Белбұлақ ауылдық округінің әкімін қызметінен босату туралы мәселеге бастамашылық жасау;</w:t>
      </w:r>
    </w:p>
    <w:bookmarkEnd w:id="181"/>
    <w:bookmarkStart w:name="z193" w:id="18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82"/>
    <w:bookmarkStart w:name="z194" w:id="183"/>
    <w:p>
      <w:pPr>
        <w:spacing w:after="0"/>
        <w:ind w:left="0"/>
        <w:jc w:val="both"/>
      </w:pPr>
      <w:r>
        <w:rPr>
          <w:rFonts w:ascii="Times New Roman"/>
          <w:b w:val="false"/>
          <w:i w:val="false"/>
          <w:color w:val="000000"/>
          <w:sz w:val="28"/>
        </w:rPr>
        <w:t>
      5. Жиналысты Алматы облысы Талғар ауданы Белбұлақ ауылдық округінің әкімі дербес не жиналыс мүшелерінің кемінде он пайызының бастамасы бойынша, бірақ тоқсанына кемінде бір рет шақырады және өткізеді.</w:t>
      </w:r>
    </w:p>
    <w:bookmarkEnd w:id="183"/>
    <w:bookmarkStart w:name="z195" w:id="18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84"/>
    <w:bookmarkStart w:name="z196" w:id="185"/>
    <w:p>
      <w:pPr>
        <w:spacing w:after="0"/>
        <w:ind w:left="0"/>
        <w:jc w:val="both"/>
      </w:pPr>
      <w:r>
        <w:rPr>
          <w:rFonts w:ascii="Times New Roman"/>
          <w:b w:val="false"/>
          <w:i w:val="false"/>
          <w:color w:val="000000"/>
          <w:sz w:val="28"/>
        </w:rPr>
        <w:t>
      Әкім тіркелген күннен бастап үш жұмыс күні ішінде жазбаша өтінішті қарайды және шақырудың орны мен уақытын көрсете отырып, жиналысты шақыру туралы шешім қабылдайды.</w:t>
      </w:r>
    </w:p>
    <w:bookmarkEnd w:id="185"/>
    <w:bookmarkStart w:name="z197" w:id="186"/>
    <w:p>
      <w:pPr>
        <w:spacing w:after="0"/>
        <w:ind w:left="0"/>
        <w:jc w:val="both"/>
      </w:pPr>
      <w:r>
        <w:rPr>
          <w:rFonts w:ascii="Times New Roman"/>
          <w:b w:val="false"/>
          <w:i w:val="false"/>
          <w:color w:val="000000"/>
          <w:sz w:val="28"/>
        </w:rPr>
        <w:t>
      Өтініштер Қазақстан Республикасы Әкімшілік рәсімдік-процестік кодексінің 64-бабы 3-тармағының негізінде тіркеледі</w:t>
      </w:r>
    </w:p>
    <w:bookmarkEnd w:id="186"/>
    <w:bookmarkStart w:name="z198" w:id="187"/>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 мүшелері жиналыс өткізілетін күнге дейін күнтізбелік он күннен кешіктірілмей бұқаралық ақпарат құралдары арқылы немесе мемлекеттік органның ресми сайтында, мемлекеттік органның әлеуметтік желілерінде хабарланады жергілікті қоғамдастық жиналысы шақырылған жерге жергілікті қоғамдастық жиналысының мүшелері ол өткізілетін күнге дейін күнтізбелік үш күннен кешіктірілмей хабардар етіледі.</w:t>
      </w:r>
    </w:p>
    <w:bookmarkEnd w:id="187"/>
    <w:bookmarkStart w:name="z199" w:id="18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88"/>
    <w:bookmarkStart w:name="z200" w:id="18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89"/>
    <w:bookmarkStart w:name="z201" w:id="19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1-тармағының екінші абзацына сәйкес жергілікті қоғамдастық жиынына және жергілікті қоғамдастық жиналысына кәмелетке толмаған адамдардың, сот әрекетке қабілетсіз деп таныған адамдардың, сондай-ақ сот үкімі бойынша бас бостандығынан айыру орындарында ұсталатын адамдардың қатысуға құқығы жоқ.</w:t>
      </w:r>
    </w:p>
    <w:bookmarkEnd w:id="190"/>
    <w:bookmarkStart w:name="z202" w:id="19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91"/>
    <w:bookmarkStart w:name="z203" w:id="19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92"/>
    <w:bookmarkStart w:name="z204" w:id="19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93"/>
    <w:bookmarkStart w:name="z205" w:id="19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94"/>
    <w:bookmarkStart w:name="z206" w:id="19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95"/>
    <w:bookmarkStart w:name="z207" w:id="19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96"/>
    <w:bookmarkStart w:name="z208" w:id="197"/>
    <w:p>
      <w:pPr>
        <w:spacing w:after="0"/>
        <w:ind w:left="0"/>
        <w:jc w:val="both"/>
      </w:pPr>
      <w:r>
        <w:rPr>
          <w:rFonts w:ascii="Times New Roman"/>
          <w:b w:val="false"/>
          <w:i w:val="false"/>
          <w:color w:val="000000"/>
          <w:sz w:val="28"/>
        </w:rPr>
        <w:t>
      Жиналысты шақырудың күн тәртібін жиналыс бекітеді.</w:t>
      </w:r>
    </w:p>
    <w:bookmarkEnd w:id="197"/>
    <w:bookmarkStart w:name="z209" w:id="19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98"/>
    <w:bookmarkStart w:name="z210" w:id="199"/>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жеке және заңды тұлғалардың өкілдері, мәселелері жиналысты шақыруда қаралатын аудан мәслихатының депутаттары шақырылады. Сондай-ақ, жиналысқа бұқаралық ақпарат құралдары мен қоғамдық бірлестіктердің өкілдері қатыса алады.</w:t>
      </w:r>
    </w:p>
    <w:bookmarkEnd w:id="199"/>
    <w:bookmarkStart w:name="z211" w:id="20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00"/>
    <w:bookmarkStart w:name="z212" w:id="20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01"/>
    <w:bookmarkStart w:name="z213" w:id="20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02"/>
    <w:bookmarkStart w:name="z214" w:id="20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03"/>
    <w:bookmarkStart w:name="z215" w:id="20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04"/>
    <w:bookmarkStart w:name="z216" w:id="20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05"/>
    <w:bookmarkStart w:name="z217" w:id="20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06"/>
    <w:bookmarkStart w:name="z218" w:id="20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07"/>
    <w:bookmarkStart w:name="z219" w:id="208"/>
    <w:p>
      <w:pPr>
        <w:spacing w:after="0"/>
        <w:ind w:left="0"/>
        <w:jc w:val="both"/>
      </w:pPr>
      <w:r>
        <w:rPr>
          <w:rFonts w:ascii="Times New Roman"/>
          <w:b w:val="false"/>
          <w:i w:val="false"/>
          <w:color w:val="000000"/>
          <w:sz w:val="28"/>
        </w:rPr>
        <w:t>
      Жиналыстың шешімі хаттамамен ресімделеді, онда:</w:t>
      </w:r>
    </w:p>
    <w:bookmarkEnd w:id="208"/>
    <w:bookmarkStart w:name="z220" w:id="209"/>
    <w:p>
      <w:pPr>
        <w:spacing w:after="0"/>
        <w:ind w:left="0"/>
        <w:jc w:val="both"/>
      </w:pPr>
      <w:r>
        <w:rPr>
          <w:rFonts w:ascii="Times New Roman"/>
          <w:b w:val="false"/>
          <w:i w:val="false"/>
          <w:color w:val="000000"/>
          <w:sz w:val="28"/>
        </w:rPr>
        <w:t>
      1) жиналыстың өткізілетін күні мен орны;</w:t>
      </w:r>
    </w:p>
    <w:bookmarkEnd w:id="209"/>
    <w:bookmarkStart w:name="z221" w:id="210"/>
    <w:p>
      <w:pPr>
        <w:spacing w:after="0"/>
        <w:ind w:left="0"/>
        <w:jc w:val="both"/>
      </w:pPr>
      <w:r>
        <w:rPr>
          <w:rFonts w:ascii="Times New Roman"/>
          <w:b w:val="false"/>
          <w:i w:val="false"/>
          <w:color w:val="000000"/>
          <w:sz w:val="28"/>
        </w:rPr>
        <w:t>
      2) жиналыс мүшелерінің саны және тізімі;</w:t>
      </w:r>
    </w:p>
    <w:bookmarkEnd w:id="210"/>
    <w:bookmarkStart w:name="z222" w:id="21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211"/>
    <w:bookmarkStart w:name="z223" w:id="21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12"/>
    <w:bookmarkStart w:name="z224" w:id="21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13"/>
    <w:bookmarkStart w:name="z225" w:id="21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214"/>
    <w:bookmarkStart w:name="z226" w:id="21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15"/>
    <w:bookmarkStart w:name="z227" w:id="21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16"/>
    <w:bookmarkStart w:name="z228" w:id="21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17"/>
    <w:bookmarkStart w:name="z229" w:id="21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218"/>
    <w:bookmarkStart w:name="z230" w:id="219"/>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19"/>
    <w:bookmarkStart w:name="z231" w:id="220"/>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220"/>
    <w:bookmarkStart w:name="z232" w:id="22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1"/>
    <w:bookmarkStart w:name="z233" w:id="22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22"/>
    <w:bookmarkStart w:name="z234" w:id="22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23"/>
    <w:bookmarkStart w:name="z235" w:id="22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24"/>
    <w:bookmarkStart w:name="z236" w:id="22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25"/>
    <w:bookmarkStart w:name="z237" w:id="2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35-129 "Алматы облысы Талғар ауданы Талғар қаласы және ауылдық округтерінің жергілікті қоғамдастық жиналыстарының регламенттерін бекіту туралы" 4 қосымша</w:t>
            </w:r>
          </w:p>
        </w:tc>
      </w:tr>
    </w:tbl>
    <w:bookmarkStart w:name="z239" w:id="227"/>
    <w:p>
      <w:pPr>
        <w:spacing w:after="0"/>
        <w:ind w:left="0"/>
        <w:jc w:val="left"/>
      </w:pPr>
      <w:r>
        <w:rPr>
          <w:rFonts w:ascii="Times New Roman"/>
          <w:b/>
          <w:i w:val="false"/>
          <w:color w:val="000000"/>
        </w:rPr>
        <w:t xml:space="preserve"> Алматы облысы Талғар ауданы Бесағаш ауылдық округінің жергілікті қоғамдастық жиналысының регламенті</w:t>
      </w:r>
    </w:p>
    <w:bookmarkEnd w:id="227"/>
    <w:bookmarkStart w:name="z240" w:id="228"/>
    <w:p>
      <w:pPr>
        <w:spacing w:after="0"/>
        <w:ind w:left="0"/>
        <w:jc w:val="left"/>
      </w:pPr>
      <w:r>
        <w:rPr>
          <w:rFonts w:ascii="Times New Roman"/>
          <w:b/>
          <w:i w:val="false"/>
          <w:color w:val="000000"/>
        </w:rPr>
        <w:t xml:space="preserve"> 1-тарау. Жалпы ережелер</w:t>
      </w:r>
    </w:p>
    <w:bookmarkEnd w:id="228"/>
    <w:bookmarkStart w:name="z241" w:id="229"/>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29"/>
    <w:bookmarkStart w:name="z242" w:id="230"/>
    <w:p>
      <w:pPr>
        <w:spacing w:after="0"/>
        <w:ind w:left="0"/>
        <w:jc w:val="both"/>
      </w:pPr>
      <w:r>
        <w:rPr>
          <w:rFonts w:ascii="Times New Roman"/>
          <w:b w:val="false"/>
          <w:i w:val="false"/>
          <w:color w:val="000000"/>
          <w:sz w:val="28"/>
        </w:rPr>
        <w:t>
      2. Осы регламентте қолданылатын негізгі ұғымдар:</w:t>
      </w:r>
    </w:p>
    <w:bookmarkEnd w:id="230"/>
    <w:bookmarkStart w:name="z243" w:id="23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31"/>
    <w:bookmarkStart w:name="z244" w:id="23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32"/>
    <w:bookmarkStart w:name="z245" w:id="23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33"/>
    <w:bookmarkStart w:name="z246" w:id="23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34"/>
    <w:bookmarkStart w:name="z247" w:id="23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35"/>
    <w:bookmarkStart w:name="z248" w:id="236"/>
    <w:p>
      <w:pPr>
        <w:spacing w:after="0"/>
        <w:ind w:left="0"/>
        <w:jc w:val="both"/>
      </w:pPr>
      <w:r>
        <w:rPr>
          <w:rFonts w:ascii="Times New Roman"/>
          <w:b w:val="false"/>
          <w:i w:val="false"/>
          <w:color w:val="000000"/>
          <w:sz w:val="28"/>
        </w:rPr>
        <w:t>
      3. Жиналыс регламентін аудан мәслихаты бекітеді.</w:t>
      </w:r>
    </w:p>
    <w:bookmarkEnd w:id="236"/>
    <w:bookmarkStart w:name="z249" w:id="23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37"/>
    <w:bookmarkStart w:name="z250" w:id="238"/>
    <w:p>
      <w:pPr>
        <w:spacing w:after="0"/>
        <w:ind w:left="0"/>
        <w:jc w:val="both"/>
      </w:pPr>
      <w:r>
        <w:rPr>
          <w:rFonts w:ascii="Times New Roman"/>
          <w:b w:val="false"/>
          <w:i w:val="false"/>
          <w:color w:val="000000"/>
          <w:sz w:val="28"/>
        </w:rPr>
        <w:t>
      Бұл ретте, жергілікті қоғамдастық жиыны (бұдан әрі – жиналыс мүшелері) берген жергілікті қоғамдастық жиналысы мүшелерінің саны Алматы облысы Талғар ауданы Бесағаш ауылдық округі халқының жалпы санына қарай айқындалады:</w:t>
      </w:r>
    </w:p>
    <w:bookmarkEnd w:id="238"/>
    <w:bookmarkStart w:name="z251" w:id="239"/>
    <w:p>
      <w:pPr>
        <w:spacing w:after="0"/>
        <w:ind w:left="0"/>
        <w:jc w:val="both"/>
      </w:pPr>
      <w:r>
        <w:rPr>
          <w:rFonts w:ascii="Times New Roman"/>
          <w:b w:val="false"/>
          <w:i w:val="false"/>
          <w:color w:val="000000"/>
          <w:sz w:val="28"/>
        </w:rPr>
        <w:t>
      20 мыңнан астам халық – жиналыстың 21-25 мүшесі.</w:t>
      </w:r>
    </w:p>
    <w:bookmarkEnd w:id="239"/>
    <w:bookmarkStart w:name="z252" w:id="24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қарай айқындалады.</w:t>
      </w:r>
    </w:p>
    <w:bookmarkEnd w:id="240"/>
    <w:bookmarkStart w:name="z253" w:id="24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41"/>
    <w:bookmarkStart w:name="z254" w:id="24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42"/>
    <w:bookmarkStart w:name="z255" w:id="24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43"/>
    <w:bookmarkStart w:name="z256" w:id="24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4"/>
    <w:bookmarkStart w:name="z257" w:id="245"/>
    <w:p>
      <w:pPr>
        <w:spacing w:after="0"/>
        <w:ind w:left="0"/>
        <w:jc w:val="both"/>
      </w:pPr>
      <w:r>
        <w:rPr>
          <w:rFonts w:ascii="Times New Roman"/>
          <w:b w:val="false"/>
          <w:i w:val="false"/>
          <w:color w:val="000000"/>
          <w:sz w:val="28"/>
        </w:rPr>
        <w:t>
      Алматы облысы Талғар ауданы Бесағаш ауылдық округі бюджетінің жобасын және бюджеттің атқарылуы туралы есепті келісу;</w:t>
      </w:r>
    </w:p>
    <w:bookmarkEnd w:id="245"/>
    <w:bookmarkStart w:name="z258" w:id="246"/>
    <w:p>
      <w:pPr>
        <w:spacing w:after="0"/>
        <w:ind w:left="0"/>
        <w:jc w:val="both"/>
      </w:pPr>
      <w:r>
        <w:rPr>
          <w:rFonts w:ascii="Times New Roman"/>
          <w:b w:val="false"/>
          <w:i w:val="false"/>
          <w:color w:val="000000"/>
          <w:sz w:val="28"/>
        </w:rPr>
        <w:t>
      аудандық бюджеттен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қайта бөлінген жағдайда, Алматы облысы Талғар ауданы Бесағаш ауылдық округінің бюджетін түзетуді келісу, бюджет қаражаты игерілмеген және (немесе) бюджет шығыстарының құрылымын өзгертпей бюджеттік мониторинг қорытындылары бойынша ағымдағы қаржы жылы ішінде бюджеттік бағдарламалардың тиімсіз орындалуы кезінде бюджеттік бағдарламалар арасында;</w:t>
      </w:r>
    </w:p>
    <w:bookmarkEnd w:id="246"/>
    <w:bookmarkStart w:name="z259" w:id="247"/>
    <w:p>
      <w:pPr>
        <w:spacing w:after="0"/>
        <w:ind w:left="0"/>
        <w:jc w:val="both"/>
      </w:pPr>
      <w:r>
        <w:rPr>
          <w:rFonts w:ascii="Times New Roman"/>
          <w:b w:val="false"/>
          <w:i w:val="false"/>
          <w:color w:val="000000"/>
          <w:sz w:val="28"/>
        </w:rPr>
        <w:t>
      Алматы облысы Талғар ауданы Бесағаш ауылдық округі аппаратының Алматы облысы Талғар ауданы Бесағаш ауылдық округінің коммуналдық меншігін (жергілікті өзін-өзі басқарудың коммуналдық меншігін)басқару жөніндегі шешімдерін келісу;</w:t>
      </w:r>
    </w:p>
    <w:bookmarkEnd w:id="247"/>
    <w:bookmarkStart w:name="z260" w:id="248"/>
    <w:p>
      <w:pPr>
        <w:spacing w:after="0"/>
        <w:ind w:left="0"/>
        <w:jc w:val="both"/>
      </w:pPr>
      <w:r>
        <w:rPr>
          <w:rFonts w:ascii="Times New Roman"/>
          <w:b w:val="false"/>
          <w:i w:val="false"/>
          <w:color w:val="000000"/>
          <w:sz w:val="28"/>
        </w:rPr>
        <w:t>
      Алматы облысы Талғар ауданы Бесағаш ауылдық округі бюджетінің атқарылуына мониторинг жүргізу мақсатында жиналысқа қатысушылар қатарынан жергілікті қоғамдастық комиссиясын құру;</w:t>
      </w:r>
    </w:p>
    <w:bookmarkEnd w:id="248"/>
    <w:bookmarkStart w:name="z261" w:id="249"/>
    <w:p>
      <w:pPr>
        <w:spacing w:after="0"/>
        <w:ind w:left="0"/>
        <w:jc w:val="both"/>
      </w:pPr>
      <w:r>
        <w:rPr>
          <w:rFonts w:ascii="Times New Roman"/>
          <w:b w:val="false"/>
          <w:i w:val="false"/>
          <w:color w:val="000000"/>
          <w:sz w:val="28"/>
        </w:rPr>
        <w:t>
      Алматы облысы Талғар ауданы Бесағаш ауылдық округі бюджетінің атқарылуына жүргізілген мониторинг нәтижелері туралы есепті тыңдау және талқылау;</w:t>
      </w:r>
    </w:p>
    <w:bookmarkEnd w:id="249"/>
    <w:bookmarkStart w:name="z262" w:id="250"/>
    <w:p>
      <w:pPr>
        <w:spacing w:after="0"/>
        <w:ind w:left="0"/>
        <w:jc w:val="both"/>
      </w:pPr>
      <w:r>
        <w:rPr>
          <w:rFonts w:ascii="Times New Roman"/>
          <w:b w:val="false"/>
          <w:i w:val="false"/>
          <w:color w:val="000000"/>
          <w:sz w:val="28"/>
        </w:rPr>
        <w:t>
      Алматы облысы Талғар ауданы Бесағаш ауылдық округінің коммуналдық мүлкін иеліктен шығаруды келісу;</w:t>
      </w:r>
    </w:p>
    <w:bookmarkEnd w:id="250"/>
    <w:bookmarkStart w:name="z263" w:id="25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51"/>
    <w:bookmarkStart w:name="z264" w:id="252"/>
    <w:p>
      <w:pPr>
        <w:spacing w:after="0"/>
        <w:ind w:left="0"/>
        <w:jc w:val="both"/>
      </w:pPr>
      <w:r>
        <w:rPr>
          <w:rFonts w:ascii="Times New Roman"/>
          <w:b w:val="false"/>
          <w:i w:val="false"/>
          <w:color w:val="000000"/>
          <w:sz w:val="28"/>
        </w:rPr>
        <w:t>
      Алматы облысы Талғар ауданы Бесағаш ауылдық округі әкімінің қызметінен босату туралы мәселеге бастамашылық жасау;</w:t>
      </w:r>
    </w:p>
    <w:bookmarkEnd w:id="252"/>
    <w:bookmarkStart w:name="z265" w:id="25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53"/>
    <w:bookmarkStart w:name="z266" w:id="254"/>
    <w:p>
      <w:pPr>
        <w:spacing w:after="0"/>
        <w:ind w:left="0"/>
        <w:jc w:val="both"/>
      </w:pPr>
      <w:r>
        <w:rPr>
          <w:rFonts w:ascii="Times New Roman"/>
          <w:b w:val="false"/>
          <w:i w:val="false"/>
          <w:color w:val="000000"/>
          <w:sz w:val="28"/>
        </w:rPr>
        <w:t>
      5. Жиналысты Алматы облысы Талғар ауданы Бесағаш ауылдық округінің әкімі дербес не жиналыс мүшелерінің кемінде он пайызының бастамасы бойынша, бірақ тоқсанына кемінде бір рет шақырады және өткізеді.</w:t>
      </w:r>
    </w:p>
    <w:bookmarkEnd w:id="254"/>
    <w:bookmarkStart w:name="z267" w:id="25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55"/>
    <w:bookmarkStart w:name="z268" w:id="256"/>
    <w:p>
      <w:pPr>
        <w:spacing w:after="0"/>
        <w:ind w:left="0"/>
        <w:jc w:val="both"/>
      </w:pPr>
      <w:r>
        <w:rPr>
          <w:rFonts w:ascii="Times New Roman"/>
          <w:b w:val="false"/>
          <w:i w:val="false"/>
          <w:color w:val="000000"/>
          <w:sz w:val="28"/>
        </w:rPr>
        <w:t>
      Әкім тіркелген күннен бастап үш жұмыс күні ішінде жазбаша өтінішті қарайды және шақырудың орны мен уақытын көрсете отырып, жиналысты шақыру туралы шешім қабылдайды.</w:t>
      </w:r>
    </w:p>
    <w:bookmarkEnd w:id="256"/>
    <w:bookmarkStart w:name="z269" w:id="257"/>
    <w:p>
      <w:pPr>
        <w:spacing w:after="0"/>
        <w:ind w:left="0"/>
        <w:jc w:val="both"/>
      </w:pPr>
      <w:r>
        <w:rPr>
          <w:rFonts w:ascii="Times New Roman"/>
          <w:b w:val="false"/>
          <w:i w:val="false"/>
          <w:color w:val="000000"/>
          <w:sz w:val="28"/>
        </w:rPr>
        <w:t>
      Өтініштер Қазақстан Республикасы Әкімшілік рәсімдік-процестік кодексінің 64-бабы 3-тармағының негізінде тіркеледі.</w:t>
      </w:r>
    </w:p>
    <w:bookmarkEnd w:id="257"/>
    <w:bookmarkStart w:name="z270" w:id="258"/>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 мүшелері жиналыс өткізілетін күнге дейін күнтізбелік он күннен кешіктірілмей бұқаралық ақпарат құралдары арқылы немесе мемлекеттік органның ресми сайтында, мемлекеттік органның әлеуметтік желілерінде хабарланады жергілікті қоғамдастық жиналысы шақырылған жерге жергілікті қоғамдастық жиналысының мүшелері ол өткізілетін күнге дейін күнтізбелік үш күннен кешіктірілмей хабардар етіледі.</w:t>
      </w:r>
    </w:p>
    <w:bookmarkEnd w:id="258"/>
    <w:bookmarkStart w:name="z271" w:id="25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59"/>
    <w:bookmarkStart w:name="z272" w:id="26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60"/>
    <w:bookmarkStart w:name="z273" w:id="26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1-тармағының екінші абзацына сәйкес жергілікті қоғамдастық жиынына және жергілікті қоғамдастық жиналысына кәмелетке толмаған адамдардың, сот әрекетке қабілетсіз деп таныған адамдардың, сондай-ақ сот үкімі бойынша бас бостандығынан айыру орындарында ұсталатын адамдардың қатысуға құқығы жоқ.</w:t>
      </w:r>
    </w:p>
    <w:bookmarkEnd w:id="261"/>
    <w:bookmarkStart w:name="z274" w:id="26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2"/>
    <w:bookmarkStart w:name="z275" w:id="26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3"/>
    <w:bookmarkStart w:name="z276" w:id="26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64"/>
    <w:bookmarkStart w:name="z277" w:id="26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265"/>
    <w:bookmarkStart w:name="z278" w:id="26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6"/>
    <w:bookmarkStart w:name="z279" w:id="26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7"/>
    <w:bookmarkStart w:name="z280" w:id="268"/>
    <w:p>
      <w:pPr>
        <w:spacing w:after="0"/>
        <w:ind w:left="0"/>
        <w:jc w:val="both"/>
      </w:pPr>
      <w:r>
        <w:rPr>
          <w:rFonts w:ascii="Times New Roman"/>
          <w:b w:val="false"/>
          <w:i w:val="false"/>
          <w:color w:val="000000"/>
          <w:sz w:val="28"/>
        </w:rPr>
        <w:t>
      Жиналысты шақырудың күн тәртібін жиналыс бекітеді.</w:t>
      </w:r>
    </w:p>
    <w:bookmarkEnd w:id="268"/>
    <w:bookmarkStart w:name="z281" w:id="26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69"/>
    <w:bookmarkStart w:name="z282" w:id="270"/>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жеке және заңды тұлғалардың өкілдері, мәселелері жиналысты шақыруда қаралатын аудан мәслихатының депутаттары шақырылады. Сондай-ақ, жиналысқа бұқаралық ақпарат құралдары мен қоғамдық бірлестіктердің өкілдері қатыса алады.</w:t>
      </w:r>
    </w:p>
    <w:bookmarkEnd w:id="270"/>
    <w:bookmarkStart w:name="z283" w:id="27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71"/>
    <w:bookmarkStart w:name="z284" w:id="27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72"/>
    <w:bookmarkStart w:name="z285" w:id="27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73"/>
    <w:bookmarkStart w:name="z286" w:id="27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74"/>
    <w:bookmarkStart w:name="z287" w:id="27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75"/>
    <w:bookmarkStart w:name="z288" w:id="27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76"/>
    <w:bookmarkStart w:name="z289" w:id="27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77"/>
    <w:bookmarkStart w:name="z290" w:id="27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78"/>
    <w:bookmarkStart w:name="z291" w:id="279"/>
    <w:p>
      <w:pPr>
        <w:spacing w:after="0"/>
        <w:ind w:left="0"/>
        <w:jc w:val="both"/>
      </w:pPr>
      <w:r>
        <w:rPr>
          <w:rFonts w:ascii="Times New Roman"/>
          <w:b w:val="false"/>
          <w:i w:val="false"/>
          <w:color w:val="000000"/>
          <w:sz w:val="28"/>
        </w:rPr>
        <w:t>
      Жиналыстың шешімі хаттамамен ресімделеді, онда:</w:t>
      </w:r>
    </w:p>
    <w:bookmarkEnd w:id="279"/>
    <w:bookmarkStart w:name="z292" w:id="280"/>
    <w:p>
      <w:pPr>
        <w:spacing w:after="0"/>
        <w:ind w:left="0"/>
        <w:jc w:val="both"/>
      </w:pPr>
      <w:r>
        <w:rPr>
          <w:rFonts w:ascii="Times New Roman"/>
          <w:b w:val="false"/>
          <w:i w:val="false"/>
          <w:color w:val="000000"/>
          <w:sz w:val="28"/>
        </w:rPr>
        <w:t>
      1) жиналыстың өткізілетін күні мен орны;</w:t>
      </w:r>
    </w:p>
    <w:bookmarkEnd w:id="280"/>
    <w:bookmarkStart w:name="z293" w:id="281"/>
    <w:p>
      <w:pPr>
        <w:spacing w:after="0"/>
        <w:ind w:left="0"/>
        <w:jc w:val="both"/>
      </w:pPr>
      <w:r>
        <w:rPr>
          <w:rFonts w:ascii="Times New Roman"/>
          <w:b w:val="false"/>
          <w:i w:val="false"/>
          <w:color w:val="000000"/>
          <w:sz w:val="28"/>
        </w:rPr>
        <w:t>
      2) жиналыс мүшелерінің саны және тізімі;</w:t>
      </w:r>
    </w:p>
    <w:bookmarkEnd w:id="281"/>
    <w:bookmarkStart w:name="z294" w:id="28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282"/>
    <w:bookmarkStart w:name="z295" w:id="28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83"/>
    <w:bookmarkStart w:name="z296" w:id="28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84"/>
    <w:bookmarkStart w:name="z297" w:id="28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285"/>
    <w:bookmarkStart w:name="z298" w:id="28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86"/>
    <w:bookmarkStart w:name="z299" w:id="28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87"/>
    <w:bookmarkStart w:name="z300" w:id="288"/>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88"/>
    <w:bookmarkStart w:name="z301" w:id="28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289"/>
    <w:bookmarkStart w:name="z302" w:id="290"/>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90"/>
    <w:bookmarkStart w:name="z303" w:id="291"/>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291"/>
    <w:bookmarkStart w:name="z304" w:id="29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92"/>
    <w:bookmarkStart w:name="z305" w:id="29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93"/>
    <w:bookmarkStart w:name="z306" w:id="29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94"/>
    <w:bookmarkStart w:name="z307" w:id="29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95"/>
    <w:bookmarkStart w:name="z308" w:id="29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96"/>
    <w:bookmarkStart w:name="z309" w:id="29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35-129 "Алматы облысы Талғар ауданы Талғар қаласы және ауылдық округтерінің жергілікті қоғамдастық жиналыстарының регламенттерін бекіту туралы" 5 қосымша</w:t>
            </w:r>
          </w:p>
        </w:tc>
      </w:tr>
    </w:tbl>
    <w:bookmarkStart w:name="z311" w:id="298"/>
    <w:p>
      <w:pPr>
        <w:spacing w:after="0"/>
        <w:ind w:left="0"/>
        <w:jc w:val="left"/>
      </w:pPr>
      <w:r>
        <w:rPr>
          <w:rFonts w:ascii="Times New Roman"/>
          <w:b/>
          <w:i w:val="false"/>
          <w:color w:val="000000"/>
        </w:rPr>
        <w:t xml:space="preserve"> Алматы облысы Талғар ауданы Бесқайнар ауылдық округінің жергілікті қоғамдастық жиналысының регламенті</w:t>
      </w:r>
    </w:p>
    <w:bookmarkEnd w:id="298"/>
    <w:bookmarkStart w:name="z312" w:id="299"/>
    <w:p>
      <w:pPr>
        <w:spacing w:after="0"/>
        <w:ind w:left="0"/>
        <w:jc w:val="left"/>
      </w:pPr>
      <w:r>
        <w:rPr>
          <w:rFonts w:ascii="Times New Roman"/>
          <w:b/>
          <w:i w:val="false"/>
          <w:color w:val="000000"/>
        </w:rPr>
        <w:t xml:space="preserve"> 1-тарау. Жалпы ережелер</w:t>
      </w:r>
    </w:p>
    <w:bookmarkEnd w:id="299"/>
    <w:bookmarkStart w:name="z313" w:id="300"/>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00"/>
    <w:bookmarkStart w:name="z314" w:id="301"/>
    <w:p>
      <w:pPr>
        <w:spacing w:after="0"/>
        <w:ind w:left="0"/>
        <w:jc w:val="both"/>
      </w:pPr>
      <w:r>
        <w:rPr>
          <w:rFonts w:ascii="Times New Roman"/>
          <w:b w:val="false"/>
          <w:i w:val="false"/>
          <w:color w:val="000000"/>
          <w:sz w:val="28"/>
        </w:rPr>
        <w:t>
      2. Осы регламентте қолданылатын негізгі ұғымдар:</w:t>
      </w:r>
    </w:p>
    <w:bookmarkEnd w:id="301"/>
    <w:bookmarkStart w:name="z315" w:id="30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02"/>
    <w:bookmarkStart w:name="z316" w:id="30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03"/>
    <w:bookmarkStart w:name="z317" w:id="30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04"/>
    <w:bookmarkStart w:name="z318" w:id="305"/>
    <w:p>
      <w:pPr>
        <w:spacing w:after="0"/>
        <w:ind w:left="0"/>
        <w:jc w:val="both"/>
      </w:pPr>
      <w:r>
        <w:rPr>
          <w:rFonts w:ascii="Times New Roman"/>
          <w:b w:val="false"/>
          <w:i w:val="false"/>
          <w:color w:val="000000"/>
          <w:sz w:val="28"/>
        </w:rPr>
        <w:t>
      4) жергілікті өзін – өзі басқару Заңда, өзге де нормативтік құқықтық актілерде айқындалатын тәртіппен жергілікті маңызы бар мәселелерді өз жауапкершілігімен дербес шешуге бағытталған, халық тікелей, сондай-ақ мәслихаттар және басқа да жергілікті өзін-өзі басқару органдары арқылы жүзеге асыратын қызмет;</w:t>
      </w:r>
    </w:p>
    <w:bookmarkEnd w:id="305"/>
    <w:bookmarkStart w:name="z319" w:id="30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06"/>
    <w:bookmarkStart w:name="z320" w:id="307"/>
    <w:p>
      <w:pPr>
        <w:spacing w:after="0"/>
        <w:ind w:left="0"/>
        <w:jc w:val="both"/>
      </w:pPr>
      <w:r>
        <w:rPr>
          <w:rFonts w:ascii="Times New Roman"/>
          <w:b w:val="false"/>
          <w:i w:val="false"/>
          <w:color w:val="000000"/>
          <w:sz w:val="28"/>
        </w:rPr>
        <w:t>
      3. Жиналыс регламентін аудан мәслихаты бекітеді.</w:t>
      </w:r>
    </w:p>
    <w:bookmarkEnd w:id="307"/>
    <w:bookmarkStart w:name="z321" w:id="30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08"/>
    <w:bookmarkStart w:name="z322" w:id="309"/>
    <w:p>
      <w:pPr>
        <w:spacing w:after="0"/>
        <w:ind w:left="0"/>
        <w:jc w:val="both"/>
      </w:pPr>
      <w:r>
        <w:rPr>
          <w:rFonts w:ascii="Times New Roman"/>
          <w:b w:val="false"/>
          <w:i w:val="false"/>
          <w:color w:val="000000"/>
          <w:sz w:val="28"/>
        </w:rPr>
        <w:t>
      Бұл ретте, жергілікті қоғамдастық жиыны (бұдан әрі – жиналыс мүшелері) берген жергілікті қоғамдастық жиналысы мүшелерінің саны Алматы облысы Талғар ауданы Бесқайнар ауылдық округі халқының жалпы санына қарай айқындалады:</w:t>
      </w:r>
    </w:p>
    <w:bookmarkEnd w:id="309"/>
    <w:bookmarkStart w:name="z323" w:id="310"/>
    <w:p>
      <w:pPr>
        <w:spacing w:after="0"/>
        <w:ind w:left="0"/>
        <w:jc w:val="both"/>
      </w:pPr>
      <w:r>
        <w:rPr>
          <w:rFonts w:ascii="Times New Roman"/>
          <w:b w:val="false"/>
          <w:i w:val="false"/>
          <w:color w:val="000000"/>
          <w:sz w:val="28"/>
        </w:rPr>
        <w:t>
      10 мың халыққа дейін – жиналыстың 5-10 мүшесі;</w:t>
      </w:r>
    </w:p>
    <w:bookmarkEnd w:id="310"/>
    <w:bookmarkStart w:name="z324" w:id="311"/>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қарай айқындалады.</w:t>
      </w:r>
    </w:p>
    <w:bookmarkEnd w:id="311"/>
    <w:bookmarkStart w:name="z325" w:id="312"/>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312"/>
    <w:bookmarkStart w:name="z326" w:id="3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13"/>
    <w:bookmarkStart w:name="z327" w:id="3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14"/>
    <w:bookmarkStart w:name="z328" w:id="3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15"/>
    <w:bookmarkStart w:name="z329" w:id="316"/>
    <w:p>
      <w:pPr>
        <w:spacing w:after="0"/>
        <w:ind w:left="0"/>
        <w:jc w:val="both"/>
      </w:pPr>
      <w:r>
        <w:rPr>
          <w:rFonts w:ascii="Times New Roman"/>
          <w:b w:val="false"/>
          <w:i w:val="false"/>
          <w:color w:val="000000"/>
          <w:sz w:val="28"/>
        </w:rPr>
        <w:t>
      Алматы облысы Талғар ауданы Бесқайнар ауылдық округі бюджетінің жобасын және Бюджеттің атқарылуы туралы есепті келісу;</w:t>
      </w:r>
    </w:p>
    <w:bookmarkEnd w:id="316"/>
    <w:bookmarkStart w:name="z330" w:id="317"/>
    <w:p>
      <w:pPr>
        <w:spacing w:after="0"/>
        <w:ind w:left="0"/>
        <w:jc w:val="both"/>
      </w:pPr>
      <w:r>
        <w:rPr>
          <w:rFonts w:ascii="Times New Roman"/>
          <w:b w:val="false"/>
          <w:i w:val="false"/>
          <w:color w:val="000000"/>
          <w:sz w:val="28"/>
        </w:rPr>
        <w:t>
      аудандық бюджеттен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қайта бөлінген жағдайда, Алматы облысы Талғар ауданы Бесқайнар ауылдық округінің бюджетін түзетуді келісу, бюджет қаражаты игерілмеген және (немесе) бюджет шығыстарының құрылымын өзгертпей бюджеттік мониторинг қорытындылары бойынша ағымдағы қаржы жылы ішінде бюджеттік бағдарламалардың тиімсіз орындалуы кезінде бюджеттік бағдарламалар арасында;</w:t>
      </w:r>
    </w:p>
    <w:bookmarkEnd w:id="317"/>
    <w:bookmarkStart w:name="z331" w:id="318"/>
    <w:p>
      <w:pPr>
        <w:spacing w:after="0"/>
        <w:ind w:left="0"/>
        <w:jc w:val="both"/>
      </w:pPr>
      <w:r>
        <w:rPr>
          <w:rFonts w:ascii="Times New Roman"/>
          <w:b w:val="false"/>
          <w:i w:val="false"/>
          <w:color w:val="000000"/>
          <w:sz w:val="28"/>
        </w:rPr>
        <w:t>
      Алматы облысы Талғар ауданы Бесқайнар ауылдық округі аппаратының Алматы облысы Талғар ауданы Бесқайнар ауылдық округінің коммуналдық меншігін (жергілікті өзін-өзі басқарудың коммуналдық меншігін)басқару жөніндегі шешімдерін келісу;</w:t>
      </w:r>
    </w:p>
    <w:bookmarkEnd w:id="318"/>
    <w:bookmarkStart w:name="z332" w:id="319"/>
    <w:p>
      <w:pPr>
        <w:spacing w:after="0"/>
        <w:ind w:left="0"/>
        <w:jc w:val="both"/>
      </w:pPr>
      <w:r>
        <w:rPr>
          <w:rFonts w:ascii="Times New Roman"/>
          <w:b w:val="false"/>
          <w:i w:val="false"/>
          <w:color w:val="000000"/>
          <w:sz w:val="28"/>
        </w:rPr>
        <w:t>
      Алматы облысы Талғар ауданы Бесқайнар ауылдық округі бюджетінің атқарылуына мониторинг жүргізу мақсатында жиналысқа қатысушылар қатарынан жергілікті қоғамдастық комиссиясын құру;</w:t>
      </w:r>
    </w:p>
    <w:bookmarkEnd w:id="319"/>
    <w:bookmarkStart w:name="z333" w:id="320"/>
    <w:p>
      <w:pPr>
        <w:spacing w:after="0"/>
        <w:ind w:left="0"/>
        <w:jc w:val="both"/>
      </w:pPr>
      <w:r>
        <w:rPr>
          <w:rFonts w:ascii="Times New Roman"/>
          <w:b w:val="false"/>
          <w:i w:val="false"/>
          <w:color w:val="000000"/>
          <w:sz w:val="28"/>
        </w:rPr>
        <w:t>
      Алматы облысы Талғар ауданы Бесқайнар ауылдық округі бюджетінің атқарылуына жүргізілген мониторинг нәтижелері туралы есепті тыңдау және талқылау;</w:t>
      </w:r>
    </w:p>
    <w:bookmarkEnd w:id="320"/>
    <w:bookmarkStart w:name="z334" w:id="321"/>
    <w:p>
      <w:pPr>
        <w:spacing w:after="0"/>
        <w:ind w:left="0"/>
        <w:jc w:val="both"/>
      </w:pPr>
      <w:r>
        <w:rPr>
          <w:rFonts w:ascii="Times New Roman"/>
          <w:b w:val="false"/>
          <w:i w:val="false"/>
          <w:color w:val="000000"/>
          <w:sz w:val="28"/>
        </w:rPr>
        <w:t>
      Алматы облысы Талғар ауданы Бесқайнар ауылдық округінің коммуналдық мүлкін иеліктен шығаруды келісу;</w:t>
      </w:r>
    </w:p>
    <w:bookmarkEnd w:id="321"/>
    <w:bookmarkStart w:name="z335" w:id="322"/>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22"/>
    <w:bookmarkStart w:name="z336" w:id="323"/>
    <w:p>
      <w:pPr>
        <w:spacing w:after="0"/>
        <w:ind w:left="0"/>
        <w:jc w:val="both"/>
      </w:pPr>
      <w:r>
        <w:rPr>
          <w:rFonts w:ascii="Times New Roman"/>
          <w:b w:val="false"/>
          <w:i w:val="false"/>
          <w:color w:val="000000"/>
          <w:sz w:val="28"/>
        </w:rPr>
        <w:t>
      Алматы облысы Талғар ауданы Бесқайнар ауылдық округінің әкімін қызметінен босату туралы мәселеге бастамашылық жасау;</w:t>
      </w:r>
    </w:p>
    <w:bookmarkEnd w:id="323"/>
    <w:bookmarkStart w:name="z337" w:id="3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4"/>
    <w:bookmarkStart w:name="z338" w:id="325"/>
    <w:p>
      <w:pPr>
        <w:spacing w:after="0"/>
        <w:ind w:left="0"/>
        <w:jc w:val="both"/>
      </w:pPr>
      <w:r>
        <w:rPr>
          <w:rFonts w:ascii="Times New Roman"/>
          <w:b w:val="false"/>
          <w:i w:val="false"/>
          <w:color w:val="000000"/>
          <w:sz w:val="28"/>
        </w:rPr>
        <w:t>
      5. Жиналысты Алматы облысы Талғар ауданы Бесқайнар ауылдық округінің әкімі дербес не жиналыс мүшелерінің кемінде он пайызының бастамасы бойынша, бірақ тоқсанына кемінде бір рет шақырады және өткізіледі.</w:t>
      </w:r>
    </w:p>
    <w:bookmarkEnd w:id="325"/>
    <w:bookmarkStart w:name="z339" w:id="3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26"/>
    <w:bookmarkStart w:name="z340" w:id="327"/>
    <w:p>
      <w:pPr>
        <w:spacing w:after="0"/>
        <w:ind w:left="0"/>
        <w:jc w:val="both"/>
      </w:pPr>
      <w:r>
        <w:rPr>
          <w:rFonts w:ascii="Times New Roman"/>
          <w:b w:val="false"/>
          <w:i w:val="false"/>
          <w:color w:val="000000"/>
          <w:sz w:val="28"/>
        </w:rPr>
        <w:t>
      Әкім тіркелген күннен бастап үш жұмыс күні ішінде жазбаша өтінішті қарайды және шақырудың орны мен уақытын көрсете отырып, жиналысты шақыру туралы шешім қабылдайды.</w:t>
      </w:r>
    </w:p>
    <w:bookmarkEnd w:id="327"/>
    <w:bookmarkStart w:name="z341" w:id="328"/>
    <w:p>
      <w:pPr>
        <w:spacing w:after="0"/>
        <w:ind w:left="0"/>
        <w:jc w:val="both"/>
      </w:pPr>
      <w:r>
        <w:rPr>
          <w:rFonts w:ascii="Times New Roman"/>
          <w:b w:val="false"/>
          <w:i w:val="false"/>
          <w:color w:val="000000"/>
          <w:sz w:val="28"/>
        </w:rPr>
        <w:t>
      Өтініштер Қазақстан Республикасы Әкімшілік рәсімдік-процестік кодексінің 64-бабы 3-тармағының негізінде тіркеледі.</w:t>
      </w:r>
    </w:p>
    <w:bookmarkEnd w:id="328"/>
    <w:bookmarkStart w:name="z342" w:id="329"/>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 мүшелері жиналыс өткізілетін күнге дейін күнтізбелік он күннен кешіктірілмей бұқаралық ақпарат құралдары арқылы немесе мемлекеттік органның ресми сайтында, мемлекеттік органның әлеуметтік желілерінде хабарланады жергілікті қоғамдастық жиналысы шақырылған жерге жергілікті қоғамдастық жиналысының мүшелері ол өткізілетін күнге дейін күнтізбелік үш күннен кешіктірілмей хабардар етіледі.</w:t>
      </w:r>
    </w:p>
    <w:bookmarkEnd w:id="329"/>
    <w:bookmarkStart w:name="z343" w:id="3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30"/>
    <w:bookmarkStart w:name="z344" w:id="3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31"/>
    <w:bookmarkStart w:name="z345" w:id="33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1-тармағының екінші абзацына сәйкес жергілікті қоғамдастық жиынына және жергілікті қоғамдастық жиналысына кәмелетке толмаған адамдардың, сот әрекетке қабілетсіз деп таныған адамдардың, сондай-ақ сот үкімі бойынша бас бостандығынан айыру орындарында ұсталатын адамдардың қатысуға құқығы жоқ.</w:t>
      </w:r>
    </w:p>
    <w:bookmarkEnd w:id="332"/>
    <w:bookmarkStart w:name="z346" w:id="3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3"/>
    <w:bookmarkStart w:name="z347" w:id="3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4"/>
    <w:bookmarkStart w:name="z348" w:id="3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35"/>
    <w:bookmarkStart w:name="z349" w:id="3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36"/>
    <w:bookmarkStart w:name="z350" w:id="3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37"/>
    <w:bookmarkStart w:name="z351" w:id="3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38"/>
    <w:bookmarkStart w:name="z352" w:id="339"/>
    <w:p>
      <w:pPr>
        <w:spacing w:after="0"/>
        <w:ind w:left="0"/>
        <w:jc w:val="both"/>
      </w:pPr>
      <w:r>
        <w:rPr>
          <w:rFonts w:ascii="Times New Roman"/>
          <w:b w:val="false"/>
          <w:i w:val="false"/>
          <w:color w:val="000000"/>
          <w:sz w:val="28"/>
        </w:rPr>
        <w:t>
      Жиналысты шақырудың күн тәртібін жиналыс бекітеді.</w:t>
      </w:r>
    </w:p>
    <w:bookmarkEnd w:id="339"/>
    <w:bookmarkStart w:name="z353" w:id="3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40"/>
    <w:bookmarkStart w:name="z354" w:id="341"/>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жеке және заңды тұлғалардың өкілдері, мәселелері жиналысты шақыруда қаралатын аудан мәслихатының депутаттары шақырылады. Сондай-ақ, жиналысқа бұқаралық ақпарат құралдары мен қоғамдық бірлестіктердің өкілдері қатыса алады.</w:t>
      </w:r>
    </w:p>
    <w:bookmarkEnd w:id="341"/>
    <w:bookmarkStart w:name="z355" w:id="3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42"/>
    <w:bookmarkStart w:name="z356" w:id="3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3"/>
    <w:bookmarkStart w:name="z357" w:id="3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44"/>
    <w:bookmarkStart w:name="z358" w:id="3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5"/>
    <w:bookmarkStart w:name="z359" w:id="3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46"/>
    <w:bookmarkStart w:name="z360" w:id="3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47"/>
    <w:bookmarkStart w:name="z361" w:id="3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48"/>
    <w:bookmarkStart w:name="z362" w:id="3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49"/>
    <w:bookmarkStart w:name="z363" w:id="350"/>
    <w:p>
      <w:pPr>
        <w:spacing w:after="0"/>
        <w:ind w:left="0"/>
        <w:jc w:val="both"/>
      </w:pPr>
      <w:r>
        <w:rPr>
          <w:rFonts w:ascii="Times New Roman"/>
          <w:b w:val="false"/>
          <w:i w:val="false"/>
          <w:color w:val="000000"/>
          <w:sz w:val="28"/>
        </w:rPr>
        <w:t>
      Жиналыстың шешімі хаттамамен ресімделеді, онда:</w:t>
      </w:r>
    </w:p>
    <w:bookmarkEnd w:id="350"/>
    <w:bookmarkStart w:name="z364" w:id="351"/>
    <w:p>
      <w:pPr>
        <w:spacing w:after="0"/>
        <w:ind w:left="0"/>
        <w:jc w:val="both"/>
      </w:pPr>
      <w:r>
        <w:rPr>
          <w:rFonts w:ascii="Times New Roman"/>
          <w:b w:val="false"/>
          <w:i w:val="false"/>
          <w:color w:val="000000"/>
          <w:sz w:val="28"/>
        </w:rPr>
        <w:t>
      1) жиналыстың өткізілетін күні мен орны;</w:t>
      </w:r>
    </w:p>
    <w:bookmarkEnd w:id="351"/>
    <w:bookmarkStart w:name="z365" w:id="352"/>
    <w:p>
      <w:pPr>
        <w:spacing w:after="0"/>
        <w:ind w:left="0"/>
        <w:jc w:val="both"/>
      </w:pPr>
      <w:r>
        <w:rPr>
          <w:rFonts w:ascii="Times New Roman"/>
          <w:b w:val="false"/>
          <w:i w:val="false"/>
          <w:color w:val="000000"/>
          <w:sz w:val="28"/>
        </w:rPr>
        <w:t>
      2) жиналыс мүшелерінің саны және тізімі;</w:t>
      </w:r>
    </w:p>
    <w:bookmarkEnd w:id="352"/>
    <w:bookmarkStart w:name="z366" w:id="35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53"/>
    <w:bookmarkStart w:name="z367" w:id="35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54"/>
    <w:bookmarkStart w:name="z368" w:id="3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55"/>
    <w:bookmarkStart w:name="z369" w:id="35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56"/>
    <w:bookmarkStart w:name="z370" w:id="3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357"/>
    <w:bookmarkStart w:name="z371" w:id="35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58"/>
    <w:bookmarkStart w:name="z372" w:id="359"/>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359"/>
    <w:bookmarkStart w:name="z373" w:id="3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360"/>
    <w:bookmarkStart w:name="z374" w:id="36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61"/>
    <w:bookmarkStart w:name="z375" w:id="362"/>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362"/>
    <w:bookmarkStart w:name="z376" w:id="36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63"/>
    <w:bookmarkStart w:name="z377" w:id="36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64"/>
    <w:bookmarkStart w:name="z378" w:id="36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65"/>
    <w:bookmarkStart w:name="z379" w:id="36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66"/>
    <w:bookmarkStart w:name="z380" w:id="36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67"/>
    <w:bookmarkStart w:name="z381" w:id="36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35-129 "Алматы облысы Талғар ауданы Талғар қаласы және ауылдық округтерінің жергілікті қоғамдастық жиналыстарының регламенттерін бекіту туралы" 6 қосымша</w:t>
            </w:r>
          </w:p>
        </w:tc>
      </w:tr>
    </w:tbl>
    <w:bookmarkStart w:name="z383" w:id="369"/>
    <w:p>
      <w:pPr>
        <w:spacing w:after="0"/>
        <w:ind w:left="0"/>
        <w:jc w:val="left"/>
      </w:pPr>
      <w:r>
        <w:rPr>
          <w:rFonts w:ascii="Times New Roman"/>
          <w:b/>
          <w:i w:val="false"/>
          <w:color w:val="000000"/>
        </w:rPr>
        <w:t xml:space="preserve"> Алматы облысы Талғар ауданы Гүлдала ауылдық округінің жергілікті қоғамдастық жиналысының регламенті</w:t>
      </w:r>
    </w:p>
    <w:bookmarkEnd w:id="369"/>
    <w:bookmarkStart w:name="z384" w:id="370"/>
    <w:p>
      <w:pPr>
        <w:spacing w:after="0"/>
        <w:ind w:left="0"/>
        <w:jc w:val="left"/>
      </w:pPr>
      <w:r>
        <w:rPr>
          <w:rFonts w:ascii="Times New Roman"/>
          <w:b/>
          <w:i w:val="false"/>
          <w:color w:val="000000"/>
        </w:rPr>
        <w:t xml:space="preserve"> 1-тарау. Жалпы ережелер</w:t>
      </w:r>
    </w:p>
    <w:bookmarkEnd w:id="370"/>
    <w:bookmarkStart w:name="z385" w:id="371"/>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71"/>
    <w:bookmarkStart w:name="z386" w:id="372"/>
    <w:p>
      <w:pPr>
        <w:spacing w:after="0"/>
        <w:ind w:left="0"/>
        <w:jc w:val="both"/>
      </w:pPr>
      <w:r>
        <w:rPr>
          <w:rFonts w:ascii="Times New Roman"/>
          <w:b w:val="false"/>
          <w:i w:val="false"/>
          <w:color w:val="000000"/>
          <w:sz w:val="28"/>
        </w:rPr>
        <w:t>
      2. Осы регламентте қолданылатын негізгі ұғымдар:</w:t>
      </w:r>
    </w:p>
    <w:bookmarkEnd w:id="372"/>
    <w:bookmarkStart w:name="z387" w:id="37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73"/>
    <w:bookmarkStart w:name="z388" w:id="37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74"/>
    <w:bookmarkStart w:name="z389" w:id="37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75"/>
    <w:bookmarkStart w:name="z390" w:id="37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76"/>
    <w:bookmarkStart w:name="z391" w:id="37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77"/>
    <w:bookmarkStart w:name="z392" w:id="378"/>
    <w:p>
      <w:pPr>
        <w:spacing w:after="0"/>
        <w:ind w:left="0"/>
        <w:jc w:val="both"/>
      </w:pPr>
      <w:r>
        <w:rPr>
          <w:rFonts w:ascii="Times New Roman"/>
          <w:b w:val="false"/>
          <w:i w:val="false"/>
          <w:color w:val="000000"/>
          <w:sz w:val="28"/>
        </w:rPr>
        <w:t>
      3. Жиналыс регламентін аудан мәслихаты бекітеді.</w:t>
      </w:r>
    </w:p>
    <w:bookmarkEnd w:id="378"/>
    <w:bookmarkStart w:name="z393" w:id="37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79"/>
    <w:bookmarkStart w:name="z394" w:id="380"/>
    <w:p>
      <w:pPr>
        <w:spacing w:after="0"/>
        <w:ind w:left="0"/>
        <w:jc w:val="both"/>
      </w:pPr>
      <w:r>
        <w:rPr>
          <w:rFonts w:ascii="Times New Roman"/>
          <w:b w:val="false"/>
          <w:i w:val="false"/>
          <w:color w:val="000000"/>
          <w:sz w:val="28"/>
        </w:rPr>
        <w:t>
      Бұл ретте, жергілікті қоғамдастық жиыны (бұдан әрі – жиналыс мүшелері) берген жергілікті қоғамдастық жиналысы мүшелерінің саны Алматы облысы Талғар ауданы Гүлдала ауылдық округі халқының жалпы санына қарай айқындалады:</w:t>
      </w:r>
    </w:p>
    <w:bookmarkEnd w:id="380"/>
    <w:bookmarkStart w:name="z395" w:id="381"/>
    <w:p>
      <w:pPr>
        <w:spacing w:after="0"/>
        <w:ind w:left="0"/>
        <w:jc w:val="both"/>
      </w:pPr>
      <w:r>
        <w:rPr>
          <w:rFonts w:ascii="Times New Roman"/>
          <w:b w:val="false"/>
          <w:i w:val="false"/>
          <w:color w:val="000000"/>
          <w:sz w:val="28"/>
        </w:rPr>
        <w:t>
      15-20 мың халық – жиналыстың 16-20 мүшесі;</w:t>
      </w:r>
    </w:p>
    <w:bookmarkEnd w:id="381"/>
    <w:bookmarkStart w:name="z396" w:id="382"/>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қарай айқындалады.</w:t>
      </w:r>
    </w:p>
    <w:bookmarkEnd w:id="382"/>
    <w:bookmarkStart w:name="z397" w:id="383"/>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383"/>
    <w:bookmarkStart w:name="z398" w:id="38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84"/>
    <w:bookmarkStart w:name="z399" w:id="38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85"/>
    <w:bookmarkStart w:name="z400" w:id="38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86"/>
    <w:bookmarkStart w:name="z401" w:id="387"/>
    <w:p>
      <w:pPr>
        <w:spacing w:after="0"/>
        <w:ind w:left="0"/>
        <w:jc w:val="both"/>
      </w:pPr>
      <w:r>
        <w:rPr>
          <w:rFonts w:ascii="Times New Roman"/>
          <w:b w:val="false"/>
          <w:i w:val="false"/>
          <w:color w:val="000000"/>
          <w:sz w:val="28"/>
        </w:rPr>
        <w:t>
      Алматы облысы Талғар ауданы Гүлдала ауылдық округі бюджетінің жобасын және Бюджеттің атқарылуы туралы есепті келісу;</w:t>
      </w:r>
    </w:p>
    <w:bookmarkEnd w:id="387"/>
    <w:bookmarkStart w:name="z402" w:id="388"/>
    <w:p>
      <w:pPr>
        <w:spacing w:after="0"/>
        <w:ind w:left="0"/>
        <w:jc w:val="both"/>
      </w:pPr>
      <w:r>
        <w:rPr>
          <w:rFonts w:ascii="Times New Roman"/>
          <w:b w:val="false"/>
          <w:i w:val="false"/>
          <w:color w:val="000000"/>
          <w:sz w:val="28"/>
        </w:rPr>
        <w:t>
      аудандық бюджеттен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қайта бөлінген жағдайда, Алматы облысы Талғар ауданы Гүлдала ауылдық округінің бюджетін түзетуді келісу, бюджет қаражаты игерілмеген және (немесе) бюджет шығыстарының құрылымын өзгертпей бюджеттік мониторинг қорытындылары бойынша ағымдағы қаржы жылы ішінде бюджеттік бағдарламалардың тиімсіз орындалуы кезінде бюджеттік бағдарламалар арасында түзетуді келісу;</w:t>
      </w:r>
    </w:p>
    <w:bookmarkEnd w:id="388"/>
    <w:bookmarkStart w:name="z403" w:id="389"/>
    <w:p>
      <w:pPr>
        <w:spacing w:after="0"/>
        <w:ind w:left="0"/>
        <w:jc w:val="both"/>
      </w:pPr>
      <w:r>
        <w:rPr>
          <w:rFonts w:ascii="Times New Roman"/>
          <w:b w:val="false"/>
          <w:i w:val="false"/>
          <w:color w:val="000000"/>
          <w:sz w:val="28"/>
        </w:rPr>
        <w:t>
      Алматы облысы Талғар ауданы Гүлдала ауылдық округі аппаратының Алматы облысы Талғар ауданы Гүлдала ауылдық округінің коммуналдық меншігін (жергілікті өзін-өзі басқарудың коммуналдық меншігін)басқару жөніндегі шешімдерін келісу;</w:t>
      </w:r>
    </w:p>
    <w:bookmarkEnd w:id="389"/>
    <w:bookmarkStart w:name="z404" w:id="390"/>
    <w:p>
      <w:pPr>
        <w:spacing w:after="0"/>
        <w:ind w:left="0"/>
        <w:jc w:val="both"/>
      </w:pPr>
      <w:r>
        <w:rPr>
          <w:rFonts w:ascii="Times New Roman"/>
          <w:b w:val="false"/>
          <w:i w:val="false"/>
          <w:color w:val="000000"/>
          <w:sz w:val="28"/>
        </w:rPr>
        <w:t>
      Алматы облысы Талғар ауданы Гүлдала ауылдық округі бюджетінің атқарылуына мониторинг жүргізу мақсатында жиналысқа қатысушылар қатарынан жергілікті қоғамдастық комиссиясын құру;</w:t>
      </w:r>
    </w:p>
    <w:bookmarkEnd w:id="390"/>
    <w:bookmarkStart w:name="z405" w:id="391"/>
    <w:p>
      <w:pPr>
        <w:spacing w:after="0"/>
        <w:ind w:left="0"/>
        <w:jc w:val="both"/>
      </w:pPr>
      <w:r>
        <w:rPr>
          <w:rFonts w:ascii="Times New Roman"/>
          <w:b w:val="false"/>
          <w:i w:val="false"/>
          <w:color w:val="000000"/>
          <w:sz w:val="28"/>
        </w:rPr>
        <w:t>
      Алматы облысы Талғар ауданы Гүлдала ауылдық округі бюджетінің атқарылуына жүргізілген мониторинг нәтижелері туралы есепті тыңдау және талқылау;</w:t>
      </w:r>
    </w:p>
    <w:bookmarkEnd w:id="391"/>
    <w:bookmarkStart w:name="z406" w:id="392"/>
    <w:p>
      <w:pPr>
        <w:spacing w:after="0"/>
        <w:ind w:left="0"/>
        <w:jc w:val="both"/>
      </w:pPr>
      <w:r>
        <w:rPr>
          <w:rFonts w:ascii="Times New Roman"/>
          <w:b w:val="false"/>
          <w:i w:val="false"/>
          <w:color w:val="000000"/>
          <w:sz w:val="28"/>
        </w:rPr>
        <w:t>
      Алматы облысы Талғар ауданы Гүлдала ауылдық округінің коммуналдық мүлкін иеліктен шығаруды келісу;</w:t>
      </w:r>
    </w:p>
    <w:bookmarkEnd w:id="392"/>
    <w:bookmarkStart w:name="z407" w:id="393"/>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93"/>
    <w:bookmarkStart w:name="z408" w:id="394"/>
    <w:p>
      <w:pPr>
        <w:spacing w:after="0"/>
        <w:ind w:left="0"/>
        <w:jc w:val="both"/>
      </w:pPr>
      <w:r>
        <w:rPr>
          <w:rFonts w:ascii="Times New Roman"/>
          <w:b w:val="false"/>
          <w:i w:val="false"/>
          <w:color w:val="000000"/>
          <w:sz w:val="28"/>
        </w:rPr>
        <w:t>
      Алматы облысы Талғар ауданы Гүлдала ауылдық округі әкімінің қызметінен босату туралы мәселеге бастамашылық жасау;</w:t>
      </w:r>
    </w:p>
    <w:bookmarkEnd w:id="394"/>
    <w:bookmarkStart w:name="z409" w:id="39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95"/>
    <w:bookmarkStart w:name="z410" w:id="396"/>
    <w:p>
      <w:pPr>
        <w:spacing w:after="0"/>
        <w:ind w:left="0"/>
        <w:jc w:val="both"/>
      </w:pPr>
      <w:r>
        <w:rPr>
          <w:rFonts w:ascii="Times New Roman"/>
          <w:b w:val="false"/>
          <w:i w:val="false"/>
          <w:color w:val="000000"/>
          <w:sz w:val="28"/>
        </w:rPr>
        <w:t>
      5. Жиналысты Алматы облысы Талғар ауданы Гүлдала ауылдық округінің әкімі дербес не жиналыс мүшелерінің кемінде он пайызының бастамасы бойынша, бірақ тоқсанына кемінде бір рет шақырады және өткізеді.</w:t>
      </w:r>
    </w:p>
    <w:bookmarkEnd w:id="396"/>
    <w:bookmarkStart w:name="z411" w:id="39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97"/>
    <w:bookmarkStart w:name="z412" w:id="398"/>
    <w:p>
      <w:pPr>
        <w:spacing w:after="0"/>
        <w:ind w:left="0"/>
        <w:jc w:val="both"/>
      </w:pPr>
      <w:r>
        <w:rPr>
          <w:rFonts w:ascii="Times New Roman"/>
          <w:b w:val="false"/>
          <w:i w:val="false"/>
          <w:color w:val="000000"/>
          <w:sz w:val="28"/>
        </w:rPr>
        <w:t>
      Әкім тіркелген күннен бастап үш жұмыс күні ішінде жазбаша өтінішті қарайды және шақырудың орны мен уақытын көрсете отырып, жиналысты шақыру туралы шешім қабылдайды.</w:t>
      </w:r>
    </w:p>
    <w:bookmarkEnd w:id="398"/>
    <w:bookmarkStart w:name="z413" w:id="399"/>
    <w:p>
      <w:pPr>
        <w:spacing w:after="0"/>
        <w:ind w:left="0"/>
        <w:jc w:val="both"/>
      </w:pPr>
      <w:r>
        <w:rPr>
          <w:rFonts w:ascii="Times New Roman"/>
          <w:b w:val="false"/>
          <w:i w:val="false"/>
          <w:color w:val="000000"/>
          <w:sz w:val="28"/>
        </w:rPr>
        <w:t>
      Өтініштер Қазақстан Республикасы Әкімшілік рәсімдік-процестік кодексінің 64-бабы 3-тармағының негізінде тіркеледі.</w:t>
      </w:r>
    </w:p>
    <w:bookmarkEnd w:id="399"/>
    <w:bookmarkStart w:name="z414" w:id="400"/>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 мүшелері жиналыс өткізілетін күнге дейін күнтізбелік он күннен кешіктірілмей бұқаралық ақпарат құралдары арқылы немесе мемлекеттік органның ресми сайтында, мемлекеттік органның әлеуметтік желілерінде хабарланады жергілікті қоғамдастық жиналысы шақырылған жерге жергілікті қоғамдастық жиналысының мүшелері ол өткізілетін күнге дейін күнтізбелік үш күннен кешіктірілмей хабардар етіледі.</w:t>
      </w:r>
    </w:p>
    <w:bookmarkEnd w:id="400"/>
    <w:bookmarkStart w:name="z415" w:id="40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1"/>
    <w:bookmarkStart w:name="z416" w:id="40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2"/>
    <w:bookmarkStart w:name="z417" w:id="40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1-тармағының екінші абзацына сәйкес жергілікті қоғамдастық жиынына және жергілікті қоғамдастық жиналысына кәмелетке толмаған адамдардың, сот әрекетке қабілетсіз деп таныған адамдардың, сондай-ақ сот үкімі бойынша бас бостандығынан айыру орындарында ұсталатын адамдардың қатысуға құқығы жоқ.</w:t>
      </w:r>
    </w:p>
    <w:bookmarkEnd w:id="403"/>
    <w:bookmarkStart w:name="z418" w:id="40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4"/>
    <w:bookmarkStart w:name="z419" w:id="40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05"/>
    <w:bookmarkStart w:name="z420" w:id="40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6"/>
    <w:bookmarkStart w:name="z421" w:id="40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7"/>
    <w:bookmarkStart w:name="z422" w:id="40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8"/>
    <w:bookmarkStart w:name="z423" w:id="40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09"/>
    <w:bookmarkStart w:name="z424" w:id="410"/>
    <w:p>
      <w:pPr>
        <w:spacing w:after="0"/>
        <w:ind w:left="0"/>
        <w:jc w:val="both"/>
      </w:pPr>
      <w:r>
        <w:rPr>
          <w:rFonts w:ascii="Times New Roman"/>
          <w:b w:val="false"/>
          <w:i w:val="false"/>
          <w:color w:val="000000"/>
          <w:sz w:val="28"/>
        </w:rPr>
        <w:t>
      Жиналысты шақырудың күн тәртібін жиналыс бекітеді.</w:t>
      </w:r>
    </w:p>
    <w:bookmarkEnd w:id="410"/>
    <w:bookmarkStart w:name="z425" w:id="41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1"/>
    <w:bookmarkStart w:name="z426" w:id="412"/>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жеке және заңды тұлғалардың өкілдері, мәселелері жиналысты шақыруда қаралатын аудан мәслихатының депутаттары шақырылады. Сондай-ақ, жиналысқа бұқаралық ақпарат құралдары мен қоғамдық бірлестіктердің өкілдері қатыса алады.</w:t>
      </w:r>
    </w:p>
    <w:bookmarkEnd w:id="412"/>
    <w:bookmarkStart w:name="z427" w:id="41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13"/>
    <w:bookmarkStart w:name="z428" w:id="41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14"/>
    <w:bookmarkStart w:name="z429" w:id="4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15"/>
    <w:bookmarkStart w:name="z430" w:id="41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16"/>
    <w:bookmarkStart w:name="z431" w:id="41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17"/>
    <w:bookmarkStart w:name="z432" w:id="4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18"/>
    <w:bookmarkStart w:name="z433" w:id="4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19"/>
    <w:bookmarkStart w:name="z434" w:id="4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20"/>
    <w:bookmarkStart w:name="z435" w:id="421"/>
    <w:p>
      <w:pPr>
        <w:spacing w:after="0"/>
        <w:ind w:left="0"/>
        <w:jc w:val="both"/>
      </w:pPr>
      <w:r>
        <w:rPr>
          <w:rFonts w:ascii="Times New Roman"/>
          <w:b w:val="false"/>
          <w:i w:val="false"/>
          <w:color w:val="000000"/>
          <w:sz w:val="28"/>
        </w:rPr>
        <w:t>
      Жиналыстың шешімі хаттамамен ресімделеді, онда:</w:t>
      </w:r>
    </w:p>
    <w:bookmarkEnd w:id="421"/>
    <w:bookmarkStart w:name="z436" w:id="422"/>
    <w:p>
      <w:pPr>
        <w:spacing w:after="0"/>
        <w:ind w:left="0"/>
        <w:jc w:val="both"/>
      </w:pPr>
      <w:r>
        <w:rPr>
          <w:rFonts w:ascii="Times New Roman"/>
          <w:b w:val="false"/>
          <w:i w:val="false"/>
          <w:color w:val="000000"/>
          <w:sz w:val="28"/>
        </w:rPr>
        <w:t>
      1) жиналыстың өткізілетін күні мен орны;</w:t>
      </w:r>
    </w:p>
    <w:bookmarkEnd w:id="422"/>
    <w:bookmarkStart w:name="z437" w:id="423"/>
    <w:p>
      <w:pPr>
        <w:spacing w:after="0"/>
        <w:ind w:left="0"/>
        <w:jc w:val="both"/>
      </w:pPr>
      <w:r>
        <w:rPr>
          <w:rFonts w:ascii="Times New Roman"/>
          <w:b w:val="false"/>
          <w:i w:val="false"/>
          <w:color w:val="000000"/>
          <w:sz w:val="28"/>
        </w:rPr>
        <w:t>
      2) жиналыс мүшелерінің саны және тізімі;</w:t>
      </w:r>
    </w:p>
    <w:bookmarkEnd w:id="423"/>
    <w:bookmarkStart w:name="z438" w:id="424"/>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424"/>
    <w:bookmarkStart w:name="z439" w:id="425"/>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25"/>
    <w:bookmarkStart w:name="z440" w:id="42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26"/>
    <w:bookmarkStart w:name="z441" w:id="42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27"/>
    <w:bookmarkStart w:name="z442" w:id="42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28"/>
    <w:bookmarkStart w:name="z443" w:id="429"/>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29"/>
    <w:bookmarkStart w:name="z444" w:id="430"/>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30"/>
    <w:bookmarkStart w:name="z445" w:id="43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1"/>
    <w:bookmarkStart w:name="z446" w:id="432"/>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32"/>
    <w:bookmarkStart w:name="z447" w:id="433"/>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33"/>
    <w:bookmarkStart w:name="z448" w:id="43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34"/>
    <w:bookmarkStart w:name="z449" w:id="43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35"/>
    <w:bookmarkStart w:name="z450" w:id="43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36"/>
    <w:bookmarkStart w:name="z451" w:id="43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37"/>
    <w:bookmarkStart w:name="z452" w:id="43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38"/>
    <w:bookmarkStart w:name="z453" w:id="43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35-129 "Алматы облысы Талғар ауданы Талғар қаласы және ауылдық округтерінің жергілікті қоғамдастық жиналыстарының регламенттерін бекіту туралы" 7 қосымша</w:t>
            </w:r>
          </w:p>
        </w:tc>
      </w:tr>
    </w:tbl>
    <w:bookmarkStart w:name="z455" w:id="440"/>
    <w:p>
      <w:pPr>
        <w:spacing w:after="0"/>
        <w:ind w:left="0"/>
        <w:jc w:val="left"/>
      </w:pPr>
      <w:r>
        <w:rPr>
          <w:rFonts w:ascii="Times New Roman"/>
          <w:b/>
          <w:i w:val="false"/>
          <w:color w:val="000000"/>
        </w:rPr>
        <w:t xml:space="preserve"> Алматы облысы Талғар ауданы Қайнар ауылдық округінің жергілікті қоғамдастық жиналысының регламенті</w:t>
      </w:r>
    </w:p>
    <w:bookmarkEnd w:id="440"/>
    <w:bookmarkStart w:name="z456" w:id="441"/>
    <w:p>
      <w:pPr>
        <w:spacing w:after="0"/>
        <w:ind w:left="0"/>
        <w:jc w:val="left"/>
      </w:pPr>
      <w:r>
        <w:rPr>
          <w:rFonts w:ascii="Times New Roman"/>
          <w:b/>
          <w:i w:val="false"/>
          <w:color w:val="000000"/>
        </w:rPr>
        <w:t xml:space="preserve"> 1-тарау. Жалпы ережелер</w:t>
      </w:r>
    </w:p>
    <w:bookmarkEnd w:id="441"/>
    <w:bookmarkStart w:name="z457" w:id="442"/>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42"/>
    <w:bookmarkStart w:name="z458" w:id="443"/>
    <w:p>
      <w:pPr>
        <w:spacing w:after="0"/>
        <w:ind w:left="0"/>
        <w:jc w:val="both"/>
      </w:pPr>
      <w:r>
        <w:rPr>
          <w:rFonts w:ascii="Times New Roman"/>
          <w:b w:val="false"/>
          <w:i w:val="false"/>
          <w:color w:val="000000"/>
          <w:sz w:val="28"/>
        </w:rPr>
        <w:t>
      2. Осы регламентте қолданылатын негізгі ұғымдар:</w:t>
      </w:r>
    </w:p>
    <w:bookmarkEnd w:id="443"/>
    <w:bookmarkStart w:name="z459" w:id="44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44"/>
    <w:bookmarkStart w:name="z460" w:id="44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45"/>
    <w:bookmarkStart w:name="z461" w:id="44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46"/>
    <w:bookmarkStart w:name="z462" w:id="44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47"/>
    <w:bookmarkStart w:name="z463" w:id="44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48"/>
    <w:bookmarkStart w:name="z464" w:id="449"/>
    <w:p>
      <w:pPr>
        <w:spacing w:after="0"/>
        <w:ind w:left="0"/>
        <w:jc w:val="both"/>
      </w:pPr>
      <w:r>
        <w:rPr>
          <w:rFonts w:ascii="Times New Roman"/>
          <w:b w:val="false"/>
          <w:i w:val="false"/>
          <w:color w:val="000000"/>
          <w:sz w:val="28"/>
        </w:rPr>
        <w:t>
      3. Жиналыс регламентін аудан мәслихаты бекітеді.</w:t>
      </w:r>
    </w:p>
    <w:bookmarkEnd w:id="449"/>
    <w:bookmarkStart w:name="z465" w:id="450"/>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50"/>
    <w:bookmarkStart w:name="z466" w:id="451"/>
    <w:p>
      <w:pPr>
        <w:spacing w:after="0"/>
        <w:ind w:left="0"/>
        <w:jc w:val="both"/>
      </w:pPr>
      <w:r>
        <w:rPr>
          <w:rFonts w:ascii="Times New Roman"/>
          <w:b w:val="false"/>
          <w:i w:val="false"/>
          <w:color w:val="000000"/>
          <w:sz w:val="28"/>
        </w:rPr>
        <w:t>
      Бұл ретте, жергілікті қоғамдастық жиыны (бұдан әрі – жиналыс мүшелері) берген жергілікті қоғамдастық жиналысы мүшелерінің саны Алматы облысы Талғар ауданы Қайнар ауылдық округі халқының жалпы санына қарай айқындалады:</w:t>
      </w:r>
    </w:p>
    <w:bookmarkEnd w:id="451"/>
    <w:bookmarkStart w:name="z467" w:id="452"/>
    <w:p>
      <w:pPr>
        <w:spacing w:after="0"/>
        <w:ind w:left="0"/>
        <w:jc w:val="both"/>
      </w:pPr>
      <w:r>
        <w:rPr>
          <w:rFonts w:ascii="Times New Roman"/>
          <w:b w:val="false"/>
          <w:i w:val="false"/>
          <w:color w:val="000000"/>
          <w:sz w:val="28"/>
        </w:rPr>
        <w:t>
      20 мыңнан астам халық – жиналыстың 21-25 мүшесі.</w:t>
      </w:r>
    </w:p>
    <w:bookmarkEnd w:id="452"/>
    <w:bookmarkStart w:name="z468" w:id="453"/>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қарай айқындалады.</w:t>
      </w:r>
    </w:p>
    <w:bookmarkEnd w:id="453"/>
    <w:bookmarkStart w:name="z469" w:id="454"/>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454"/>
    <w:bookmarkStart w:name="z470" w:id="45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55"/>
    <w:bookmarkStart w:name="z471" w:id="45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56"/>
    <w:bookmarkStart w:name="z472" w:id="45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57"/>
    <w:bookmarkStart w:name="z473" w:id="458"/>
    <w:p>
      <w:pPr>
        <w:spacing w:after="0"/>
        <w:ind w:left="0"/>
        <w:jc w:val="both"/>
      </w:pPr>
      <w:r>
        <w:rPr>
          <w:rFonts w:ascii="Times New Roman"/>
          <w:b w:val="false"/>
          <w:i w:val="false"/>
          <w:color w:val="000000"/>
          <w:sz w:val="28"/>
        </w:rPr>
        <w:t>
      Алматы облысы Талғар ауданы Қайнар ауылдық округі бюджетінің жобасын және Бюджеттің атқарылуы туралы есепті келісу;</w:t>
      </w:r>
    </w:p>
    <w:bookmarkEnd w:id="458"/>
    <w:bookmarkStart w:name="z474" w:id="459"/>
    <w:p>
      <w:pPr>
        <w:spacing w:after="0"/>
        <w:ind w:left="0"/>
        <w:jc w:val="both"/>
      </w:pPr>
      <w:r>
        <w:rPr>
          <w:rFonts w:ascii="Times New Roman"/>
          <w:b w:val="false"/>
          <w:i w:val="false"/>
          <w:color w:val="000000"/>
          <w:sz w:val="28"/>
        </w:rPr>
        <w:t>
      аудандық бюджеттен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қайта бөлінген жағдайда, Алматы облысы Талғар ауданы Қайнар ауылдық округінің бюджетін түзетуді келісу, бюджет қаражаты игерілмеген және (немесе) бюджет шығыстарының құрылымын өзгертпей бюджеттік мониторинг қорытындылары бойынша ағымдағы қаржы жылы ішінде бюджеттік бағдарламалардың тиімсіз орындалуы кезінде бюджеттік бағдарламалар арасында түзетуді келісу;</w:t>
      </w:r>
    </w:p>
    <w:bookmarkEnd w:id="459"/>
    <w:bookmarkStart w:name="z475" w:id="460"/>
    <w:p>
      <w:pPr>
        <w:spacing w:after="0"/>
        <w:ind w:left="0"/>
        <w:jc w:val="both"/>
      </w:pPr>
      <w:r>
        <w:rPr>
          <w:rFonts w:ascii="Times New Roman"/>
          <w:b w:val="false"/>
          <w:i w:val="false"/>
          <w:color w:val="000000"/>
          <w:sz w:val="28"/>
        </w:rPr>
        <w:t>
      Алматы облысы Талғар ауданы Қайнар ауылдық округі аппаратының Алматы облысы Талғар ауданы Қайнар ауылдық округінің коммуналдық меншігін (жергілікті өзін-өзі басқарудың коммуналдық меншігін)басқару жөніндегі шешімдерін келісу;</w:t>
      </w:r>
    </w:p>
    <w:bookmarkEnd w:id="460"/>
    <w:bookmarkStart w:name="z476" w:id="461"/>
    <w:p>
      <w:pPr>
        <w:spacing w:after="0"/>
        <w:ind w:left="0"/>
        <w:jc w:val="both"/>
      </w:pPr>
      <w:r>
        <w:rPr>
          <w:rFonts w:ascii="Times New Roman"/>
          <w:b w:val="false"/>
          <w:i w:val="false"/>
          <w:color w:val="000000"/>
          <w:sz w:val="28"/>
        </w:rPr>
        <w:t>
      Алматы облысы Талғар ауданы Қайнар ауылдық округі бюджетінің атқарылуына мониторинг жүргізу мақсатында жиналысқа қатысушылар қатарынан жергілікті қоғамдастық комиссиясын құру;</w:t>
      </w:r>
    </w:p>
    <w:bookmarkEnd w:id="461"/>
    <w:bookmarkStart w:name="z477" w:id="462"/>
    <w:p>
      <w:pPr>
        <w:spacing w:after="0"/>
        <w:ind w:left="0"/>
        <w:jc w:val="both"/>
      </w:pPr>
      <w:r>
        <w:rPr>
          <w:rFonts w:ascii="Times New Roman"/>
          <w:b w:val="false"/>
          <w:i w:val="false"/>
          <w:color w:val="000000"/>
          <w:sz w:val="28"/>
        </w:rPr>
        <w:t>
      Алматы облысы Талғар ауданы Қайнар ауылдық округі бюджетінің атқарылуына жүргізілген мониторинг нәтижелері туралы есепті тыңдау және талқылау;</w:t>
      </w:r>
    </w:p>
    <w:bookmarkEnd w:id="462"/>
    <w:bookmarkStart w:name="z478" w:id="463"/>
    <w:p>
      <w:pPr>
        <w:spacing w:after="0"/>
        <w:ind w:left="0"/>
        <w:jc w:val="both"/>
      </w:pPr>
      <w:r>
        <w:rPr>
          <w:rFonts w:ascii="Times New Roman"/>
          <w:b w:val="false"/>
          <w:i w:val="false"/>
          <w:color w:val="000000"/>
          <w:sz w:val="28"/>
        </w:rPr>
        <w:t>
      Алматы облысы Талғар ауданы Қайнар ауылдық округінің коммуналдық мүлкін иеліктен шығаруды келісу;</w:t>
      </w:r>
    </w:p>
    <w:bookmarkEnd w:id="463"/>
    <w:bookmarkStart w:name="z479" w:id="464"/>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464"/>
    <w:bookmarkStart w:name="z480" w:id="465"/>
    <w:p>
      <w:pPr>
        <w:spacing w:after="0"/>
        <w:ind w:left="0"/>
        <w:jc w:val="both"/>
      </w:pPr>
      <w:r>
        <w:rPr>
          <w:rFonts w:ascii="Times New Roman"/>
          <w:b w:val="false"/>
          <w:i w:val="false"/>
          <w:color w:val="000000"/>
          <w:sz w:val="28"/>
        </w:rPr>
        <w:t>
      Алматы облысы Талғар ауданы Қайнар ауылдық округі әкімінің қызметінен босату туралы мәселеге бастамашылық жасау;</w:t>
      </w:r>
    </w:p>
    <w:bookmarkEnd w:id="465"/>
    <w:bookmarkStart w:name="z481" w:id="46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466"/>
    <w:bookmarkStart w:name="z482" w:id="467"/>
    <w:p>
      <w:pPr>
        <w:spacing w:after="0"/>
        <w:ind w:left="0"/>
        <w:jc w:val="both"/>
      </w:pPr>
      <w:r>
        <w:rPr>
          <w:rFonts w:ascii="Times New Roman"/>
          <w:b w:val="false"/>
          <w:i w:val="false"/>
          <w:color w:val="000000"/>
          <w:sz w:val="28"/>
        </w:rPr>
        <w:t>
      5. Жиналысты Алматы облысы Талғар ауданы Қайнар ауылдық округінің әкімі дербес не жиналыс мүшелерінің кемінде он пайызының бастамасы бойынша, бірақ тоқсанына кемінде бір рет шақырады және өткізеді.</w:t>
      </w:r>
    </w:p>
    <w:bookmarkEnd w:id="467"/>
    <w:bookmarkStart w:name="z483" w:id="46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468"/>
    <w:bookmarkStart w:name="z484" w:id="469"/>
    <w:p>
      <w:pPr>
        <w:spacing w:after="0"/>
        <w:ind w:left="0"/>
        <w:jc w:val="both"/>
      </w:pPr>
      <w:r>
        <w:rPr>
          <w:rFonts w:ascii="Times New Roman"/>
          <w:b w:val="false"/>
          <w:i w:val="false"/>
          <w:color w:val="000000"/>
          <w:sz w:val="28"/>
        </w:rPr>
        <w:t>
      Әкім тіркелген күннен бастап үш жұмыс күні ішінде жазбаша өтінішті қарайды және шақырудың орны мен уақытын көрсете отырып, жиналысты шақыру туралы шешім қабылдайды.</w:t>
      </w:r>
    </w:p>
    <w:bookmarkEnd w:id="469"/>
    <w:bookmarkStart w:name="z485" w:id="470"/>
    <w:p>
      <w:pPr>
        <w:spacing w:after="0"/>
        <w:ind w:left="0"/>
        <w:jc w:val="both"/>
      </w:pPr>
      <w:r>
        <w:rPr>
          <w:rFonts w:ascii="Times New Roman"/>
          <w:b w:val="false"/>
          <w:i w:val="false"/>
          <w:color w:val="000000"/>
          <w:sz w:val="28"/>
        </w:rPr>
        <w:t>
      Өтініштер Қазақстан Республикасы Әкімшілік рәсімдік-процестік кодексінің 64-бабы 3-тармағының негізінде тіркеледі.</w:t>
      </w:r>
    </w:p>
    <w:bookmarkEnd w:id="470"/>
    <w:bookmarkStart w:name="z486" w:id="471"/>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 мүшелері жиналыс өткізілетін күнге дейін күнтізбелік он күннен кешіктірілмей бұқаралық ақпарат құралдары арқылы немесе мемлекеттік органның ресми сайтында, мемлекеттік органның әлеуметтік желілерінде хабарланады жергілікті қоғамдастық жиналысы шақырылған жерге жергілікті қоғамдастық жиналысының мүшелері ол өткізілетін күнге дейін күнтізбелік үш күннен кешіктірілмей хабардар етіледі.</w:t>
      </w:r>
    </w:p>
    <w:bookmarkEnd w:id="471"/>
    <w:bookmarkStart w:name="z487" w:id="47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72"/>
    <w:bookmarkStart w:name="z488" w:id="47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73"/>
    <w:bookmarkStart w:name="z489" w:id="474"/>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1-тармағының екінші абзацына сәйкес жергілікті қоғамдастық жиынына және жергілікті қоғамдастық жиналысына кәмелетке толмаған адамдардың, сот әрекетке қабілетсіз деп таныған адамдардың, сондай-ақ сот үкімі бойынша бас бостандығынан айыру орындарында ұсталатын адамдардың қатысуға құқығы жоқ.</w:t>
      </w:r>
    </w:p>
    <w:bookmarkEnd w:id="474"/>
    <w:bookmarkStart w:name="z490" w:id="47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75"/>
    <w:bookmarkStart w:name="z491" w:id="47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76"/>
    <w:bookmarkStart w:name="z492" w:id="47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77"/>
    <w:bookmarkStart w:name="z493" w:id="47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78"/>
    <w:bookmarkStart w:name="z494" w:id="47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9"/>
    <w:bookmarkStart w:name="z495" w:id="48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0"/>
    <w:bookmarkStart w:name="z496" w:id="481"/>
    <w:p>
      <w:pPr>
        <w:spacing w:after="0"/>
        <w:ind w:left="0"/>
        <w:jc w:val="both"/>
      </w:pPr>
      <w:r>
        <w:rPr>
          <w:rFonts w:ascii="Times New Roman"/>
          <w:b w:val="false"/>
          <w:i w:val="false"/>
          <w:color w:val="000000"/>
          <w:sz w:val="28"/>
        </w:rPr>
        <w:t>
      Жиналысты шақырудың күн тәртібін жиналыс бекітеді.</w:t>
      </w:r>
    </w:p>
    <w:bookmarkEnd w:id="481"/>
    <w:bookmarkStart w:name="z497" w:id="48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2"/>
    <w:bookmarkStart w:name="z498" w:id="483"/>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жеке және заңды тұлғалардың өкілдері, мәселелері жиналысты шақыруда қаралатын аудан мәслихатының депутаттары шақырылады. Сондай-ақ, жиналысқа бұқаралық ақпарат құралдары мен қоғамдық бірлестіктердің өкілдері қатыса алады.</w:t>
      </w:r>
    </w:p>
    <w:bookmarkEnd w:id="483"/>
    <w:bookmarkStart w:name="z499" w:id="48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84"/>
    <w:bookmarkStart w:name="z500" w:id="48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5"/>
    <w:bookmarkStart w:name="z501" w:id="48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6"/>
    <w:bookmarkStart w:name="z502" w:id="48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7"/>
    <w:bookmarkStart w:name="z503" w:id="48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88"/>
    <w:bookmarkStart w:name="z504" w:id="48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9"/>
    <w:bookmarkStart w:name="z505" w:id="49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90"/>
    <w:bookmarkStart w:name="z506" w:id="49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1"/>
    <w:bookmarkStart w:name="z507" w:id="492"/>
    <w:p>
      <w:pPr>
        <w:spacing w:after="0"/>
        <w:ind w:left="0"/>
        <w:jc w:val="both"/>
      </w:pPr>
      <w:r>
        <w:rPr>
          <w:rFonts w:ascii="Times New Roman"/>
          <w:b w:val="false"/>
          <w:i w:val="false"/>
          <w:color w:val="000000"/>
          <w:sz w:val="28"/>
        </w:rPr>
        <w:t>
      Жиналыстың шешімі хаттамамен ресімделеді, онда:</w:t>
      </w:r>
    </w:p>
    <w:bookmarkEnd w:id="492"/>
    <w:bookmarkStart w:name="z508" w:id="493"/>
    <w:p>
      <w:pPr>
        <w:spacing w:after="0"/>
        <w:ind w:left="0"/>
        <w:jc w:val="both"/>
      </w:pPr>
      <w:r>
        <w:rPr>
          <w:rFonts w:ascii="Times New Roman"/>
          <w:b w:val="false"/>
          <w:i w:val="false"/>
          <w:color w:val="000000"/>
          <w:sz w:val="28"/>
        </w:rPr>
        <w:t>
      1) жиналыстың өткізілетін күні мен орны;</w:t>
      </w:r>
    </w:p>
    <w:bookmarkEnd w:id="493"/>
    <w:bookmarkStart w:name="z509" w:id="494"/>
    <w:p>
      <w:pPr>
        <w:spacing w:after="0"/>
        <w:ind w:left="0"/>
        <w:jc w:val="both"/>
      </w:pPr>
      <w:r>
        <w:rPr>
          <w:rFonts w:ascii="Times New Roman"/>
          <w:b w:val="false"/>
          <w:i w:val="false"/>
          <w:color w:val="000000"/>
          <w:sz w:val="28"/>
        </w:rPr>
        <w:t>
      2) жиналыс мүшелерінің саны және тізімі;</w:t>
      </w:r>
    </w:p>
    <w:bookmarkEnd w:id="494"/>
    <w:bookmarkStart w:name="z510" w:id="49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495"/>
    <w:bookmarkStart w:name="z511" w:id="49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96"/>
    <w:bookmarkStart w:name="z512" w:id="49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97"/>
    <w:bookmarkStart w:name="z513" w:id="49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98"/>
    <w:bookmarkStart w:name="z514" w:id="49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99"/>
    <w:bookmarkStart w:name="z515" w:id="500"/>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00"/>
    <w:bookmarkStart w:name="z516" w:id="501"/>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501"/>
    <w:bookmarkStart w:name="z517" w:id="50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502"/>
    <w:bookmarkStart w:name="z518" w:id="503"/>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503"/>
    <w:bookmarkStart w:name="z519" w:id="504"/>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504"/>
    <w:bookmarkStart w:name="z520" w:id="50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05"/>
    <w:bookmarkStart w:name="z521" w:id="50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506"/>
    <w:bookmarkStart w:name="z522" w:id="50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07"/>
    <w:bookmarkStart w:name="z523" w:id="50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08"/>
    <w:bookmarkStart w:name="z524" w:id="50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09"/>
    <w:bookmarkStart w:name="z525" w:id="51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35-129 "Алматы облысы Талғар ауданы Талғар қаласы және ауылдық округтерінің жергілікті қоғамдастық жиналыстарының регламенттерін бекіту туралы" 8 қосымша</w:t>
            </w:r>
          </w:p>
        </w:tc>
      </w:tr>
    </w:tbl>
    <w:bookmarkStart w:name="z527" w:id="511"/>
    <w:p>
      <w:pPr>
        <w:spacing w:after="0"/>
        <w:ind w:left="0"/>
        <w:jc w:val="left"/>
      </w:pPr>
      <w:r>
        <w:rPr>
          <w:rFonts w:ascii="Times New Roman"/>
          <w:b/>
          <w:i w:val="false"/>
          <w:color w:val="000000"/>
        </w:rPr>
        <w:t xml:space="preserve"> Алматы облысы Талғар ауданы Кеңдала ауылдық округінің жергілікті қоғамдастық жиналысының регламенті</w:t>
      </w:r>
    </w:p>
    <w:bookmarkEnd w:id="511"/>
    <w:bookmarkStart w:name="z528" w:id="512"/>
    <w:p>
      <w:pPr>
        <w:spacing w:after="0"/>
        <w:ind w:left="0"/>
        <w:jc w:val="left"/>
      </w:pPr>
      <w:r>
        <w:rPr>
          <w:rFonts w:ascii="Times New Roman"/>
          <w:b/>
          <w:i w:val="false"/>
          <w:color w:val="000000"/>
        </w:rPr>
        <w:t xml:space="preserve"> 1-тарау. Жалпы ережелер</w:t>
      </w:r>
    </w:p>
    <w:bookmarkEnd w:id="512"/>
    <w:bookmarkStart w:name="z529" w:id="51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13"/>
    <w:bookmarkStart w:name="z530" w:id="514"/>
    <w:p>
      <w:pPr>
        <w:spacing w:after="0"/>
        <w:ind w:left="0"/>
        <w:jc w:val="both"/>
      </w:pPr>
      <w:r>
        <w:rPr>
          <w:rFonts w:ascii="Times New Roman"/>
          <w:b w:val="false"/>
          <w:i w:val="false"/>
          <w:color w:val="000000"/>
          <w:sz w:val="28"/>
        </w:rPr>
        <w:t>
      2. Осы регламентте қолданылатын негізгі ұғымдар:</w:t>
      </w:r>
    </w:p>
    <w:bookmarkEnd w:id="514"/>
    <w:bookmarkStart w:name="z531" w:id="5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15"/>
    <w:bookmarkStart w:name="z532" w:id="51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16"/>
    <w:bookmarkStart w:name="z533" w:id="51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17"/>
    <w:bookmarkStart w:name="z534" w:id="51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18"/>
    <w:bookmarkStart w:name="z535" w:id="51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19"/>
    <w:bookmarkStart w:name="z536" w:id="520"/>
    <w:p>
      <w:pPr>
        <w:spacing w:after="0"/>
        <w:ind w:left="0"/>
        <w:jc w:val="both"/>
      </w:pPr>
      <w:r>
        <w:rPr>
          <w:rFonts w:ascii="Times New Roman"/>
          <w:b w:val="false"/>
          <w:i w:val="false"/>
          <w:color w:val="000000"/>
          <w:sz w:val="28"/>
        </w:rPr>
        <w:t>
      3. Жиналыс регламентін аудан мәслихаты бекітеді.</w:t>
      </w:r>
    </w:p>
    <w:bookmarkEnd w:id="520"/>
    <w:bookmarkStart w:name="z537" w:id="521"/>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521"/>
    <w:bookmarkStart w:name="z538" w:id="522"/>
    <w:p>
      <w:pPr>
        <w:spacing w:after="0"/>
        <w:ind w:left="0"/>
        <w:jc w:val="both"/>
      </w:pPr>
      <w:r>
        <w:rPr>
          <w:rFonts w:ascii="Times New Roman"/>
          <w:b w:val="false"/>
          <w:i w:val="false"/>
          <w:color w:val="000000"/>
          <w:sz w:val="28"/>
        </w:rPr>
        <w:t>
      Бұл ретте, жергілікті қоғамдастық жиыны (бұдан әрі – жиналыс мүшелері) берген жергілікті қоғамдастық жиналысы мүшелерінің саны Алматы облысы Талғар ауданы Кеңдала ауылдық округі халқының жалпы санына қарай айқындалады:</w:t>
      </w:r>
    </w:p>
    <w:bookmarkEnd w:id="522"/>
    <w:bookmarkStart w:name="z539" w:id="523"/>
    <w:p>
      <w:pPr>
        <w:spacing w:after="0"/>
        <w:ind w:left="0"/>
        <w:jc w:val="both"/>
      </w:pPr>
      <w:r>
        <w:rPr>
          <w:rFonts w:ascii="Times New Roman"/>
          <w:b w:val="false"/>
          <w:i w:val="false"/>
          <w:color w:val="000000"/>
          <w:sz w:val="28"/>
        </w:rPr>
        <w:t>
      3) 15-20 мың халық – жиналыстың 16-20 мүшесі;</w:t>
      </w:r>
    </w:p>
    <w:bookmarkEnd w:id="523"/>
    <w:bookmarkStart w:name="z540" w:id="52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қарай айқындалады.</w:t>
      </w:r>
    </w:p>
    <w:bookmarkEnd w:id="524"/>
    <w:bookmarkStart w:name="z541" w:id="525"/>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525"/>
    <w:bookmarkStart w:name="z542" w:id="52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26"/>
    <w:bookmarkStart w:name="z543" w:id="52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527"/>
    <w:bookmarkStart w:name="z544" w:id="52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28"/>
    <w:bookmarkStart w:name="z545" w:id="529"/>
    <w:p>
      <w:pPr>
        <w:spacing w:after="0"/>
        <w:ind w:left="0"/>
        <w:jc w:val="both"/>
      </w:pPr>
      <w:r>
        <w:rPr>
          <w:rFonts w:ascii="Times New Roman"/>
          <w:b w:val="false"/>
          <w:i w:val="false"/>
          <w:color w:val="000000"/>
          <w:sz w:val="28"/>
        </w:rPr>
        <w:t>
      Алматы облысы Талғар ауданы Кеңдала ауылдық округі бюджетінің жобасын және Бюджеттің атқарылуы туралы есепті келісу;</w:t>
      </w:r>
    </w:p>
    <w:bookmarkEnd w:id="529"/>
    <w:bookmarkStart w:name="z546" w:id="530"/>
    <w:p>
      <w:pPr>
        <w:spacing w:after="0"/>
        <w:ind w:left="0"/>
        <w:jc w:val="both"/>
      </w:pPr>
      <w:r>
        <w:rPr>
          <w:rFonts w:ascii="Times New Roman"/>
          <w:b w:val="false"/>
          <w:i w:val="false"/>
          <w:color w:val="000000"/>
          <w:sz w:val="28"/>
        </w:rPr>
        <w:t>
      аудандық бюджеттен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қайта бөлінген жағдайда, Алматы облысы Талғар ауданы Кеңдала ауылдық округінің бюджетін түзетуді келісу, бюджет қаражаты игерілмеген және (немесе) бюджет шығыстарының құрылымын өзгертпей бюджеттік мониторинг қорытындылары бойынша ағымдағы қаржы жылы ішінде бюджеттік бағдарламалардың тиімсіз орындалуы кезінде бюджеттік бағдарламалар арасында түзетуді келісу;</w:t>
      </w:r>
    </w:p>
    <w:bookmarkEnd w:id="530"/>
    <w:bookmarkStart w:name="z547" w:id="531"/>
    <w:p>
      <w:pPr>
        <w:spacing w:after="0"/>
        <w:ind w:left="0"/>
        <w:jc w:val="both"/>
      </w:pPr>
      <w:r>
        <w:rPr>
          <w:rFonts w:ascii="Times New Roman"/>
          <w:b w:val="false"/>
          <w:i w:val="false"/>
          <w:color w:val="000000"/>
          <w:sz w:val="28"/>
        </w:rPr>
        <w:t>
      Алматы облысы Талғар ауданы Кеңдала ауылдық округі аппаратының Алматы облысы Талғар ауданы Кеңдала ауылдық округінің коммуналдық меншігін (жергілікті өзін-өзі басқарудың коммуналдық меншігін)басқару жөніндегі шешімдерін келісу;</w:t>
      </w:r>
    </w:p>
    <w:bookmarkEnd w:id="531"/>
    <w:bookmarkStart w:name="z548" w:id="532"/>
    <w:p>
      <w:pPr>
        <w:spacing w:after="0"/>
        <w:ind w:left="0"/>
        <w:jc w:val="both"/>
      </w:pPr>
      <w:r>
        <w:rPr>
          <w:rFonts w:ascii="Times New Roman"/>
          <w:b w:val="false"/>
          <w:i w:val="false"/>
          <w:color w:val="000000"/>
          <w:sz w:val="28"/>
        </w:rPr>
        <w:t>
      Алматы облысы Талғар ауданы Кеңдала ауылдық округі бюджетінің атқарылуына мониторинг жүргізу мақсатында жиналысқа қатысушылар қатарынан жергілікті қоғамдастық комиссиясын құру;</w:t>
      </w:r>
    </w:p>
    <w:bookmarkEnd w:id="532"/>
    <w:bookmarkStart w:name="z549" w:id="533"/>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 Алматы облысы Талғар ауданы Кеңдала ауылдық округі бюджетінің атқарылуына жүргізілген мониторинг нәтижелері туралы есепті тыңдау және талқылау;</w:t>
      </w:r>
    </w:p>
    <w:bookmarkEnd w:id="533"/>
    <w:bookmarkStart w:name="z550" w:id="534"/>
    <w:p>
      <w:pPr>
        <w:spacing w:after="0"/>
        <w:ind w:left="0"/>
        <w:jc w:val="both"/>
      </w:pPr>
      <w:r>
        <w:rPr>
          <w:rFonts w:ascii="Times New Roman"/>
          <w:b w:val="false"/>
          <w:i w:val="false"/>
          <w:color w:val="000000"/>
          <w:sz w:val="28"/>
        </w:rPr>
        <w:t>
      Алматы облысы Талғар ауданы Кеңдала ауылдық округінің коммуналдық мүлкін иеліктен шығаруды келісу;</w:t>
      </w:r>
    </w:p>
    <w:bookmarkEnd w:id="534"/>
    <w:bookmarkStart w:name="z551" w:id="535"/>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535"/>
    <w:bookmarkStart w:name="z552" w:id="536"/>
    <w:p>
      <w:pPr>
        <w:spacing w:after="0"/>
        <w:ind w:left="0"/>
        <w:jc w:val="both"/>
      </w:pPr>
      <w:r>
        <w:rPr>
          <w:rFonts w:ascii="Times New Roman"/>
          <w:b w:val="false"/>
          <w:i w:val="false"/>
          <w:color w:val="000000"/>
          <w:sz w:val="28"/>
        </w:rPr>
        <w:t>
      Алматы облысы Талғар ауданы Кеңдала ауылдық округі әкімінің қызметінен босату туралы мәселеге бастамашылық жасау;</w:t>
      </w:r>
    </w:p>
    <w:bookmarkEnd w:id="536"/>
    <w:bookmarkStart w:name="z553" w:id="53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537"/>
    <w:bookmarkStart w:name="z554" w:id="538"/>
    <w:p>
      <w:pPr>
        <w:spacing w:after="0"/>
        <w:ind w:left="0"/>
        <w:jc w:val="both"/>
      </w:pPr>
      <w:r>
        <w:rPr>
          <w:rFonts w:ascii="Times New Roman"/>
          <w:b w:val="false"/>
          <w:i w:val="false"/>
          <w:color w:val="000000"/>
          <w:sz w:val="28"/>
        </w:rPr>
        <w:t>
      5. Жиналысты Алматы облысы Талғар ауданы Кеңдала ауылдық округінің әкімі дербес не жиналыс мүшелерінің кемінде он пайызының бастамасы бойынша, бірақ тоқсанына кемінде бір рет шақырады және өткізеді.</w:t>
      </w:r>
    </w:p>
    <w:bookmarkEnd w:id="538"/>
    <w:bookmarkStart w:name="z555" w:id="53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539"/>
    <w:bookmarkStart w:name="z556" w:id="540"/>
    <w:p>
      <w:pPr>
        <w:spacing w:after="0"/>
        <w:ind w:left="0"/>
        <w:jc w:val="both"/>
      </w:pPr>
      <w:r>
        <w:rPr>
          <w:rFonts w:ascii="Times New Roman"/>
          <w:b w:val="false"/>
          <w:i w:val="false"/>
          <w:color w:val="000000"/>
          <w:sz w:val="28"/>
        </w:rPr>
        <w:t>
      Әкім тіркелген күннен бастап үш жұмыс күні ішінде жазбаша өтінішті қарайды және шақырудың орны мен уақытын көрсете отырып, жиналысты шақыру туралы шешім қабылдайды.</w:t>
      </w:r>
    </w:p>
    <w:bookmarkEnd w:id="540"/>
    <w:bookmarkStart w:name="z557" w:id="541"/>
    <w:p>
      <w:pPr>
        <w:spacing w:after="0"/>
        <w:ind w:left="0"/>
        <w:jc w:val="both"/>
      </w:pPr>
      <w:r>
        <w:rPr>
          <w:rFonts w:ascii="Times New Roman"/>
          <w:b w:val="false"/>
          <w:i w:val="false"/>
          <w:color w:val="000000"/>
          <w:sz w:val="28"/>
        </w:rPr>
        <w:t>
      Өтініштер Қазақстан Республикасы Әкімшілік рәсімдік-процестік кодексінің 64-бабы 3-тармағының негізінде тіркеледі</w:t>
      </w:r>
    </w:p>
    <w:bookmarkEnd w:id="541"/>
    <w:bookmarkStart w:name="z558" w:id="542"/>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 мүшелері жиналыс өткізілетін күнге дейін күнтізбелік он күннен кешіктірілмей бұқаралық ақпарат құралдары арқылы немесе мемлекеттік органның ресми сайтында, мемлекеттік органның әлеуметтік желілерінде хабарланады жергілікті қоғамдастық жиналысы шақырылған жерге жергілікті қоғамдастық жиналысының мүшелері ол өткізілетін күнге дейін күнтізбелік үш күннен кешіктірілмей хабардар етіледі.</w:t>
      </w:r>
    </w:p>
    <w:bookmarkEnd w:id="542"/>
    <w:bookmarkStart w:name="z559" w:id="54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543"/>
    <w:bookmarkStart w:name="z560" w:id="54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44"/>
    <w:bookmarkStart w:name="z561" w:id="545"/>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1-тармағының екінші абзацына сәйкес жергілікті қоғамдастық жиынына және жергілікті қоғамдастық жиналысына кәмелетке толмаған адамдардың, сот әрекетке қабілетсіз деп таныған адамдардың, сондай-ақ сот үкімі бойынша бас бостандығынан айыру орындарында ұсталатын адамдардың қатысуға құқығы жоқ.</w:t>
      </w:r>
    </w:p>
    <w:bookmarkEnd w:id="545"/>
    <w:bookmarkStart w:name="z562" w:id="54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46"/>
    <w:bookmarkStart w:name="z563" w:id="54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547"/>
    <w:bookmarkStart w:name="z564" w:id="54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48"/>
    <w:bookmarkStart w:name="z565" w:id="54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549"/>
    <w:bookmarkStart w:name="z566" w:id="55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550"/>
    <w:bookmarkStart w:name="z567" w:id="55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51"/>
    <w:bookmarkStart w:name="z568" w:id="552"/>
    <w:p>
      <w:pPr>
        <w:spacing w:after="0"/>
        <w:ind w:left="0"/>
        <w:jc w:val="both"/>
      </w:pPr>
      <w:r>
        <w:rPr>
          <w:rFonts w:ascii="Times New Roman"/>
          <w:b w:val="false"/>
          <w:i w:val="false"/>
          <w:color w:val="000000"/>
          <w:sz w:val="28"/>
        </w:rPr>
        <w:t>
      Жиналысты шақырудың күн тәртібін жиналыс бекітеді.</w:t>
      </w:r>
    </w:p>
    <w:bookmarkEnd w:id="552"/>
    <w:bookmarkStart w:name="z569" w:id="55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53"/>
    <w:bookmarkStart w:name="z570" w:id="554"/>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жеке және заңды тұлғалардың өкілдері, мәселелері жиналысты шақыруда қаралатын аудан мәслихатының депутаттары шақырылады. Сондай-ақ, жиналысқа бұқаралық ақпарат құралдары мен қоғамдық бірлестіктердің өкілдері қатыса алады.</w:t>
      </w:r>
    </w:p>
    <w:bookmarkEnd w:id="554"/>
    <w:bookmarkStart w:name="z571" w:id="55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55"/>
    <w:bookmarkStart w:name="z572" w:id="55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56"/>
    <w:bookmarkStart w:name="z573" w:id="55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57"/>
    <w:bookmarkStart w:name="z574" w:id="55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8"/>
    <w:bookmarkStart w:name="z575" w:id="55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9"/>
    <w:bookmarkStart w:name="z576" w:id="56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0"/>
    <w:bookmarkStart w:name="z577" w:id="56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1"/>
    <w:bookmarkStart w:name="z578" w:id="56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2"/>
    <w:bookmarkStart w:name="z579" w:id="563"/>
    <w:p>
      <w:pPr>
        <w:spacing w:after="0"/>
        <w:ind w:left="0"/>
        <w:jc w:val="both"/>
      </w:pPr>
      <w:r>
        <w:rPr>
          <w:rFonts w:ascii="Times New Roman"/>
          <w:b w:val="false"/>
          <w:i w:val="false"/>
          <w:color w:val="000000"/>
          <w:sz w:val="28"/>
        </w:rPr>
        <w:t>
      Жиналыстың шешімі хаттамамен ресімделеді, онда:</w:t>
      </w:r>
    </w:p>
    <w:bookmarkEnd w:id="563"/>
    <w:bookmarkStart w:name="z580" w:id="564"/>
    <w:p>
      <w:pPr>
        <w:spacing w:after="0"/>
        <w:ind w:left="0"/>
        <w:jc w:val="both"/>
      </w:pPr>
      <w:r>
        <w:rPr>
          <w:rFonts w:ascii="Times New Roman"/>
          <w:b w:val="false"/>
          <w:i w:val="false"/>
          <w:color w:val="000000"/>
          <w:sz w:val="28"/>
        </w:rPr>
        <w:t>
      1) жиналыстың өткізілетін күні мен орны;</w:t>
      </w:r>
    </w:p>
    <w:bookmarkEnd w:id="564"/>
    <w:bookmarkStart w:name="z581" w:id="565"/>
    <w:p>
      <w:pPr>
        <w:spacing w:after="0"/>
        <w:ind w:left="0"/>
        <w:jc w:val="both"/>
      </w:pPr>
      <w:r>
        <w:rPr>
          <w:rFonts w:ascii="Times New Roman"/>
          <w:b w:val="false"/>
          <w:i w:val="false"/>
          <w:color w:val="000000"/>
          <w:sz w:val="28"/>
        </w:rPr>
        <w:t>
      2) жиналыс мүшелерінің саны және тізімі;</w:t>
      </w:r>
    </w:p>
    <w:bookmarkEnd w:id="565"/>
    <w:bookmarkStart w:name="z582" w:id="56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66"/>
    <w:bookmarkStart w:name="z583" w:id="56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67"/>
    <w:bookmarkStart w:name="z584" w:id="56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68"/>
    <w:bookmarkStart w:name="z585" w:id="56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69"/>
    <w:bookmarkStart w:name="z586" w:id="57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570"/>
    <w:bookmarkStart w:name="z587" w:id="57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71"/>
    <w:bookmarkStart w:name="z588" w:id="572"/>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572"/>
    <w:bookmarkStart w:name="z589" w:id="57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573"/>
    <w:bookmarkStart w:name="z590" w:id="57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574"/>
    <w:bookmarkStart w:name="z591" w:id="575"/>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575"/>
    <w:bookmarkStart w:name="z592" w:id="57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76"/>
    <w:bookmarkStart w:name="z593" w:id="57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577"/>
    <w:bookmarkStart w:name="z594" w:id="57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78"/>
    <w:bookmarkStart w:name="z595" w:id="57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79"/>
    <w:bookmarkStart w:name="z596" w:id="58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80"/>
    <w:bookmarkStart w:name="z597" w:id="58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35-129 "Алматы облысы Талғар ауданы Талғар қаласы және ауылдық округтерінің жергілікті қоғамдастық жиналыстарының регламенттерін бекіту туралы" 9 қосымша</w:t>
            </w:r>
          </w:p>
        </w:tc>
      </w:tr>
    </w:tbl>
    <w:bookmarkStart w:name="z599" w:id="582"/>
    <w:p>
      <w:pPr>
        <w:spacing w:after="0"/>
        <w:ind w:left="0"/>
        <w:jc w:val="left"/>
      </w:pPr>
      <w:r>
        <w:rPr>
          <w:rFonts w:ascii="Times New Roman"/>
          <w:b/>
          <w:i w:val="false"/>
          <w:color w:val="000000"/>
        </w:rPr>
        <w:t xml:space="preserve"> Алматы облысы Талғар ауданы Нұра ауылдық округінің жергілікті қоғамдастық жиналысының регламенті</w:t>
      </w:r>
    </w:p>
    <w:bookmarkEnd w:id="582"/>
    <w:bookmarkStart w:name="z600" w:id="583"/>
    <w:p>
      <w:pPr>
        <w:spacing w:after="0"/>
        <w:ind w:left="0"/>
        <w:jc w:val="left"/>
      </w:pPr>
      <w:r>
        <w:rPr>
          <w:rFonts w:ascii="Times New Roman"/>
          <w:b/>
          <w:i w:val="false"/>
          <w:color w:val="000000"/>
        </w:rPr>
        <w:t xml:space="preserve"> 1-тарау. Жалпы ережелер</w:t>
      </w:r>
    </w:p>
    <w:bookmarkEnd w:id="583"/>
    <w:bookmarkStart w:name="z601" w:id="58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84"/>
    <w:bookmarkStart w:name="z602" w:id="585"/>
    <w:p>
      <w:pPr>
        <w:spacing w:after="0"/>
        <w:ind w:left="0"/>
        <w:jc w:val="both"/>
      </w:pPr>
      <w:r>
        <w:rPr>
          <w:rFonts w:ascii="Times New Roman"/>
          <w:b w:val="false"/>
          <w:i w:val="false"/>
          <w:color w:val="000000"/>
          <w:sz w:val="28"/>
        </w:rPr>
        <w:t>
      2. Осы регламентте қолданылатын негізгі ұғымдар:</w:t>
      </w:r>
    </w:p>
    <w:bookmarkEnd w:id="585"/>
    <w:bookmarkStart w:name="z603" w:id="58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86"/>
    <w:bookmarkStart w:name="z604" w:id="58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87"/>
    <w:bookmarkStart w:name="z605" w:id="58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88"/>
    <w:bookmarkStart w:name="z606" w:id="58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89"/>
    <w:bookmarkStart w:name="z607" w:id="59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90"/>
    <w:bookmarkStart w:name="z608" w:id="591"/>
    <w:p>
      <w:pPr>
        <w:spacing w:after="0"/>
        <w:ind w:left="0"/>
        <w:jc w:val="both"/>
      </w:pPr>
      <w:r>
        <w:rPr>
          <w:rFonts w:ascii="Times New Roman"/>
          <w:b w:val="false"/>
          <w:i w:val="false"/>
          <w:color w:val="000000"/>
          <w:sz w:val="28"/>
        </w:rPr>
        <w:t>
      3. Жиналыс регламентін аудан мәслихаты бекітеді.</w:t>
      </w:r>
    </w:p>
    <w:bookmarkEnd w:id="591"/>
    <w:bookmarkStart w:name="z609" w:id="59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592"/>
    <w:bookmarkStart w:name="z610" w:id="593"/>
    <w:p>
      <w:pPr>
        <w:spacing w:after="0"/>
        <w:ind w:left="0"/>
        <w:jc w:val="both"/>
      </w:pPr>
      <w:r>
        <w:rPr>
          <w:rFonts w:ascii="Times New Roman"/>
          <w:b w:val="false"/>
          <w:i w:val="false"/>
          <w:color w:val="000000"/>
          <w:sz w:val="28"/>
        </w:rPr>
        <w:t>
      Бұл ретте, жергілікті қоғамдастық жиыны (бұдан әрі – жиналыс мүшелері) берген жергілікті қоғамдастық жиналысы мүшелерінің саны Алматы облысы Талғар ауданы Нұра ауылдық округі халқының жалпы санына қарай айқындалады:</w:t>
      </w:r>
    </w:p>
    <w:bookmarkEnd w:id="593"/>
    <w:bookmarkStart w:name="z611" w:id="594"/>
    <w:p>
      <w:pPr>
        <w:spacing w:after="0"/>
        <w:ind w:left="0"/>
        <w:jc w:val="both"/>
      </w:pPr>
      <w:r>
        <w:rPr>
          <w:rFonts w:ascii="Times New Roman"/>
          <w:b w:val="false"/>
          <w:i w:val="false"/>
          <w:color w:val="000000"/>
          <w:sz w:val="28"/>
        </w:rPr>
        <w:t>
      2) 10-15 мың халық – жиналыстың 11-15 мүшесі;</w:t>
      </w:r>
    </w:p>
    <w:bookmarkEnd w:id="594"/>
    <w:bookmarkStart w:name="z612" w:id="59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595"/>
    <w:bookmarkStart w:name="z613" w:id="596"/>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596"/>
    <w:bookmarkStart w:name="z614" w:id="59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97"/>
    <w:bookmarkStart w:name="z615" w:id="59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598"/>
    <w:bookmarkStart w:name="z616" w:id="59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99"/>
    <w:bookmarkStart w:name="z617" w:id="600"/>
    <w:p>
      <w:pPr>
        <w:spacing w:after="0"/>
        <w:ind w:left="0"/>
        <w:jc w:val="both"/>
      </w:pPr>
      <w:r>
        <w:rPr>
          <w:rFonts w:ascii="Times New Roman"/>
          <w:b w:val="false"/>
          <w:i w:val="false"/>
          <w:color w:val="000000"/>
          <w:sz w:val="28"/>
        </w:rPr>
        <w:t>
      Алматы облысы Талғар ауданы Нұра ауылдық округі бюджетінің жобасын және Бюджеттің атқарылуы туралы есепті келісу;</w:t>
      </w:r>
    </w:p>
    <w:bookmarkEnd w:id="600"/>
    <w:bookmarkStart w:name="z618" w:id="601"/>
    <w:p>
      <w:pPr>
        <w:spacing w:after="0"/>
        <w:ind w:left="0"/>
        <w:jc w:val="both"/>
      </w:pPr>
      <w:r>
        <w:rPr>
          <w:rFonts w:ascii="Times New Roman"/>
          <w:b w:val="false"/>
          <w:i w:val="false"/>
          <w:color w:val="000000"/>
          <w:sz w:val="28"/>
        </w:rPr>
        <w:t>
      аудандық бюджеттен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қайта бөлінген жағдайда, Алматы облысы Талғар ауданының Нұра ауылдық округінің бюджетін түзетуді келісу, бюджет қаражаты игерілмеген және (немесе) бюджет шығыстарының құрылымын өзгертпей бюджеттік мониторинг қорытындылары бойынша ағымдағы қаржы жылы ішінде бюджеттік бағдарламалардың тиімсіз орындалуы кезінде бюджеттік бағдарламалар арасында түзетуді келісу;</w:t>
      </w:r>
    </w:p>
    <w:bookmarkEnd w:id="601"/>
    <w:bookmarkStart w:name="z619" w:id="602"/>
    <w:p>
      <w:pPr>
        <w:spacing w:after="0"/>
        <w:ind w:left="0"/>
        <w:jc w:val="both"/>
      </w:pPr>
      <w:r>
        <w:rPr>
          <w:rFonts w:ascii="Times New Roman"/>
          <w:b w:val="false"/>
          <w:i w:val="false"/>
          <w:color w:val="000000"/>
          <w:sz w:val="28"/>
        </w:rPr>
        <w:t>
      Алматы облысы Талғар ауданы Нұра ауылдық округі аппаратының Алматы облысы Талғар ауданы Нұра ауылдық округінің коммуналдық меншігін (жергілікті өзін-өзі басқарудың коммуналдық меншігін)басқару жөніндегі шешімдерін келісу;</w:t>
      </w:r>
    </w:p>
    <w:bookmarkEnd w:id="602"/>
    <w:bookmarkStart w:name="z620" w:id="603"/>
    <w:p>
      <w:pPr>
        <w:spacing w:after="0"/>
        <w:ind w:left="0"/>
        <w:jc w:val="both"/>
      </w:pPr>
      <w:r>
        <w:rPr>
          <w:rFonts w:ascii="Times New Roman"/>
          <w:b w:val="false"/>
          <w:i w:val="false"/>
          <w:color w:val="000000"/>
          <w:sz w:val="28"/>
        </w:rPr>
        <w:t>
      Алматы облысы Талғар ауданы Нұра ауылдық округі бюджетінің атқарылуына мониторинг жүргізу мақсатында жиналысқа қатысушылар қатарынан жергілікті қоғамдастық комиссиясын құру;</w:t>
      </w:r>
    </w:p>
    <w:bookmarkEnd w:id="603"/>
    <w:bookmarkStart w:name="z621" w:id="604"/>
    <w:p>
      <w:pPr>
        <w:spacing w:after="0"/>
        <w:ind w:left="0"/>
        <w:jc w:val="both"/>
      </w:pPr>
      <w:r>
        <w:rPr>
          <w:rFonts w:ascii="Times New Roman"/>
          <w:b w:val="false"/>
          <w:i w:val="false"/>
          <w:color w:val="000000"/>
          <w:sz w:val="28"/>
        </w:rPr>
        <w:t>
      Алматы облысы Талғар ауданы Нұра ауылдық округі бюджетінің атқарылуына жүргізілген мониторинг нәтижелері туралы есепті тыңдау және талқылау;</w:t>
      </w:r>
    </w:p>
    <w:bookmarkEnd w:id="604"/>
    <w:bookmarkStart w:name="z622" w:id="605"/>
    <w:p>
      <w:pPr>
        <w:spacing w:after="0"/>
        <w:ind w:left="0"/>
        <w:jc w:val="both"/>
      </w:pPr>
      <w:r>
        <w:rPr>
          <w:rFonts w:ascii="Times New Roman"/>
          <w:b w:val="false"/>
          <w:i w:val="false"/>
          <w:color w:val="000000"/>
          <w:sz w:val="28"/>
        </w:rPr>
        <w:t>
      Алматы облысы Талғар ауданы Нұра ауылдық округінің коммуналдық мүлкін иеліктен шығаруды келісу;</w:t>
      </w:r>
    </w:p>
    <w:bookmarkEnd w:id="605"/>
    <w:bookmarkStart w:name="z623" w:id="606"/>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606"/>
    <w:bookmarkStart w:name="z624" w:id="607"/>
    <w:p>
      <w:pPr>
        <w:spacing w:after="0"/>
        <w:ind w:left="0"/>
        <w:jc w:val="both"/>
      </w:pPr>
      <w:r>
        <w:rPr>
          <w:rFonts w:ascii="Times New Roman"/>
          <w:b w:val="false"/>
          <w:i w:val="false"/>
          <w:color w:val="000000"/>
          <w:sz w:val="28"/>
        </w:rPr>
        <w:t>
      Алматы облысы Талғар ауданы Нұра ауылдық округі әкімінің қызметінен босату туралы мәселеге бастамашылық жасау;</w:t>
      </w:r>
    </w:p>
    <w:bookmarkEnd w:id="607"/>
    <w:bookmarkStart w:name="z625" w:id="60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608"/>
    <w:bookmarkStart w:name="z626" w:id="609"/>
    <w:p>
      <w:pPr>
        <w:spacing w:after="0"/>
        <w:ind w:left="0"/>
        <w:jc w:val="both"/>
      </w:pPr>
      <w:r>
        <w:rPr>
          <w:rFonts w:ascii="Times New Roman"/>
          <w:b w:val="false"/>
          <w:i w:val="false"/>
          <w:color w:val="000000"/>
          <w:sz w:val="28"/>
        </w:rPr>
        <w:t>
      5. Жиналысты Алматы облысы Талғар ауданы Нұра ауылдық округінің әкімі дербес не жиналыс мүшелерінің кемінде он пайызының бастамасы бойынша, бірақ тоқсанына кемінде бір рет шақырады және өткізеді.</w:t>
      </w:r>
    </w:p>
    <w:bookmarkEnd w:id="609"/>
    <w:bookmarkStart w:name="z627" w:id="61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610"/>
    <w:bookmarkStart w:name="z628" w:id="611"/>
    <w:p>
      <w:pPr>
        <w:spacing w:after="0"/>
        <w:ind w:left="0"/>
        <w:jc w:val="both"/>
      </w:pPr>
      <w:r>
        <w:rPr>
          <w:rFonts w:ascii="Times New Roman"/>
          <w:b w:val="false"/>
          <w:i w:val="false"/>
          <w:color w:val="000000"/>
          <w:sz w:val="28"/>
        </w:rPr>
        <w:t>
      Әкім тіркелген күннен бастап үш жұмыс күні ішінде жазбаша өтінішті қарайды және шақырудың орны мен уақытын көрсете отырып, жиналысты шақыру туралы шешім қабылдайды.</w:t>
      </w:r>
    </w:p>
    <w:bookmarkEnd w:id="611"/>
    <w:bookmarkStart w:name="z629" w:id="612"/>
    <w:p>
      <w:pPr>
        <w:spacing w:after="0"/>
        <w:ind w:left="0"/>
        <w:jc w:val="both"/>
      </w:pPr>
      <w:r>
        <w:rPr>
          <w:rFonts w:ascii="Times New Roman"/>
          <w:b w:val="false"/>
          <w:i w:val="false"/>
          <w:color w:val="000000"/>
          <w:sz w:val="28"/>
        </w:rPr>
        <w:t>
      Өтініштер Қазақстан Республикасы Әкімшілік рәсімдік-процестік кодексінің 64-бабы 3-тармағының негізінде тіркеледі.</w:t>
      </w:r>
    </w:p>
    <w:bookmarkEnd w:id="612"/>
    <w:bookmarkStart w:name="z630" w:id="613"/>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 мүшелері жиналыс өткізілетін күнге дейін күнтізбелік он күннен кешіктірілмей бұқаралық ақпарат құралдары арқылы немесе мемлекеттік органның ресми сайтында, мемлекеттік органның әлеуметтік желілерінде хабарланады жергілікті қоғамдастық жиналысы шақырылған жерге жергілікті қоғамдастық жиналысының мүшелері ол өткізілетін күнге дейін күнтізбелік үш күннен кешіктірілмей хабардар етіледі.</w:t>
      </w:r>
    </w:p>
    <w:bookmarkEnd w:id="613"/>
    <w:bookmarkStart w:name="z631" w:id="61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614"/>
    <w:bookmarkStart w:name="z632" w:id="61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15"/>
    <w:bookmarkStart w:name="z633" w:id="616"/>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1-тармағының екінші абзацына сәйкес жергілікті қоғамдастық жиынына және жергілікті қоғамдастық жиналысына кәмелетке толмаған адамдардың, сот әрекетке қабілетсіз деп таныған адамдардың, сондай-ақ сот үкімі бойынша бас бостандығынан айыру орындарында ұсталатын адамдардың қатысуға құқығы жоқ.</w:t>
      </w:r>
    </w:p>
    <w:bookmarkEnd w:id="616"/>
    <w:bookmarkStart w:name="z634" w:id="61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17"/>
    <w:bookmarkStart w:name="z635" w:id="61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618"/>
    <w:bookmarkStart w:name="z636" w:id="61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19"/>
    <w:bookmarkStart w:name="z637" w:id="62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620"/>
    <w:bookmarkStart w:name="z638" w:id="62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621"/>
    <w:bookmarkStart w:name="z639" w:id="62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22"/>
    <w:bookmarkStart w:name="z640" w:id="623"/>
    <w:p>
      <w:pPr>
        <w:spacing w:after="0"/>
        <w:ind w:left="0"/>
        <w:jc w:val="both"/>
      </w:pPr>
      <w:r>
        <w:rPr>
          <w:rFonts w:ascii="Times New Roman"/>
          <w:b w:val="false"/>
          <w:i w:val="false"/>
          <w:color w:val="000000"/>
          <w:sz w:val="28"/>
        </w:rPr>
        <w:t>
      Жиналысты шақырудың күн тәртібін жиналыс бекітеді.</w:t>
      </w:r>
    </w:p>
    <w:bookmarkEnd w:id="623"/>
    <w:bookmarkStart w:name="z641" w:id="62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24"/>
    <w:bookmarkStart w:name="z642" w:id="625"/>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жеке және заңды тұлғалардың өкілдері, мәселелері жиналысты шақыруда қаралатын аудан мәслихатының депутаттары шақырылады. Сондай-ақ, жиналысқа бұқаралық ақпарат құралдары мен қоғамдық бірлестіктердің өкілдері қатыса алады.</w:t>
      </w:r>
    </w:p>
    <w:bookmarkEnd w:id="625"/>
    <w:bookmarkStart w:name="z643" w:id="62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626"/>
    <w:bookmarkStart w:name="z644" w:id="62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27"/>
    <w:bookmarkStart w:name="z645" w:id="62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28"/>
    <w:bookmarkStart w:name="z646" w:id="62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29"/>
    <w:bookmarkStart w:name="z647" w:id="63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30"/>
    <w:bookmarkStart w:name="z648" w:id="63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31"/>
    <w:bookmarkStart w:name="z649" w:id="63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632"/>
    <w:bookmarkStart w:name="z650" w:id="63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33"/>
    <w:bookmarkStart w:name="z651" w:id="634"/>
    <w:p>
      <w:pPr>
        <w:spacing w:after="0"/>
        <w:ind w:left="0"/>
        <w:jc w:val="both"/>
      </w:pPr>
      <w:r>
        <w:rPr>
          <w:rFonts w:ascii="Times New Roman"/>
          <w:b w:val="false"/>
          <w:i w:val="false"/>
          <w:color w:val="000000"/>
          <w:sz w:val="28"/>
        </w:rPr>
        <w:t>
      Жиналыстың шешімі хаттамамен ресімделеді, онда:</w:t>
      </w:r>
    </w:p>
    <w:bookmarkEnd w:id="634"/>
    <w:bookmarkStart w:name="z652" w:id="635"/>
    <w:p>
      <w:pPr>
        <w:spacing w:after="0"/>
        <w:ind w:left="0"/>
        <w:jc w:val="both"/>
      </w:pPr>
      <w:r>
        <w:rPr>
          <w:rFonts w:ascii="Times New Roman"/>
          <w:b w:val="false"/>
          <w:i w:val="false"/>
          <w:color w:val="000000"/>
          <w:sz w:val="28"/>
        </w:rPr>
        <w:t>
      1) жиналыстың өткізілетін күні мен орны;</w:t>
      </w:r>
    </w:p>
    <w:bookmarkEnd w:id="635"/>
    <w:bookmarkStart w:name="z653" w:id="636"/>
    <w:p>
      <w:pPr>
        <w:spacing w:after="0"/>
        <w:ind w:left="0"/>
        <w:jc w:val="both"/>
      </w:pPr>
      <w:r>
        <w:rPr>
          <w:rFonts w:ascii="Times New Roman"/>
          <w:b w:val="false"/>
          <w:i w:val="false"/>
          <w:color w:val="000000"/>
          <w:sz w:val="28"/>
        </w:rPr>
        <w:t>
      2) жиналыс мүшелерінің саны және тізімі;</w:t>
      </w:r>
    </w:p>
    <w:bookmarkEnd w:id="636"/>
    <w:bookmarkStart w:name="z654" w:id="63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37"/>
    <w:bookmarkStart w:name="z655" w:id="63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8"/>
    <w:bookmarkStart w:name="z656" w:id="6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9"/>
    <w:bookmarkStart w:name="z657" w:id="6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0"/>
    <w:bookmarkStart w:name="z658" w:id="64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41"/>
    <w:bookmarkStart w:name="z659" w:id="64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42"/>
    <w:bookmarkStart w:name="z660" w:id="643"/>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43"/>
    <w:bookmarkStart w:name="z661" w:id="64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44"/>
    <w:bookmarkStart w:name="z662" w:id="645"/>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45"/>
    <w:bookmarkStart w:name="z663" w:id="646"/>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646"/>
    <w:bookmarkStart w:name="z664" w:id="64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47"/>
    <w:bookmarkStart w:name="z665" w:id="64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48"/>
    <w:bookmarkStart w:name="z666" w:id="64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49"/>
    <w:bookmarkStart w:name="z667" w:id="65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0"/>
    <w:bookmarkStart w:name="z668" w:id="65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1"/>
    <w:bookmarkStart w:name="z669" w:id="65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35-129 "Алматы облысы Талғар ауданы Талғар қаласы және ауылдық округтерінің жергілікті қоғамдастық жиналыстарының регламенттерін бекіту туралы" 10 қосымша</w:t>
            </w:r>
          </w:p>
        </w:tc>
      </w:tr>
    </w:tbl>
    <w:bookmarkStart w:name="z671" w:id="653"/>
    <w:p>
      <w:pPr>
        <w:spacing w:after="0"/>
        <w:ind w:left="0"/>
        <w:jc w:val="left"/>
      </w:pPr>
      <w:r>
        <w:rPr>
          <w:rFonts w:ascii="Times New Roman"/>
          <w:b/>
          <w:i w:val="false"/>
          <w:color w:val="000000"/>
        </w:rPr>
        <w:t xml:space="preserve"> Алматы облысы Талғар ауданы Панфилов ауылдық округінің жергілікті қоғамдастық жиналысының регламенті</w:t>
      </w:r>
    </w:p>
    <w:bookmarkEnd w:id="653"/>
    <w:bookmarkStart w:name="z672" w:id="654"/>
    <w:p>
      <w:pPr>
        <w:spacing w:after="0"/>
        <w:ind w:left="0"/>
        <w:jc w:val="left"/>
      </w:pPr>
      <w:r>
        <w:rPr>
          <w:rFonts w:ascii="Times New Roman"/>
          <w:b/>
          <w:i w:val="false"/>
          <w:color w:val="000000"/>
        </w:rPr>
        <w:t xml:space="preserve"> 1-тарау. Жалпы ережелер</w:t>
      </w:r>
    </w:p>
    <w:bookmarkEnd w:id="654"/>
    <w:bookmarkStart w:name="z673" w:id="65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55"/>
    <w:bookmarkStart w:name="z674" w:id="656"/>
    <w:p>
      <w:pPr>
        <w:spacing w:after="0"/>
        <w:ind w:left="0"/>
        <w:jc w:val="both"/>
      </w:pPr>
      <w:r>
        <w:rPr>
          <w:rFonts w:ascii="Times New Roman"/>
          <w:b w:val="false"/>
          <w:i w:val="false"/>
          <w:color w:val="000000"/>
          <w:sz w:val="28"/>
        </w:rPr>
        <w:t>
      2. Осы регламентте қолданылатын негізгі ұғымдар:</w:t>
      </w:r>
    </w:p>
    <w:bookmarkEnd w:id="656"/>
    <w:bookmarkStart w:name="z675" w:id="65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57"/>
    <w:bookmarkStart w:name="z676" w:id="65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58"/>
    <w:bookmarkStart w:name="z677" w:id="65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659"/>
    <w:bookmarkStart w:name="z678" w:id="66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660"/>
    <w:bookmarkStart w:name="z679" w:id="66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661"/>
    <w:bookmarkStart w:name="z680" w:id="662"/>
    <w:p>
      <w:pPr>
        <w:spacing w:after="0"/>
        <w:ind w:left="0"/>
        <w:jc w:val="both"/>
      </w:pPr>
      <w:r>
        <w:rPr>
          <w:rFonts w:ascii="Times New Roman"/>
          <w:b w:val="false"/>
          <w:i w:val="false"/>
          <w:color w:val="000000"/>
          <w:sz w:val="28"/>
        </w:rPr>
        <w:t>
      3. Жиналыс регламентін аудан мәслихаты бекітеді.</w:t>
      </w:r>
    </w:p>
    <w:bookmarkEnd w:id="662"/>
    <w:bookmarkStart w:name="z681" w:id="66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63"/>
    <w:bookmarkStart w:name="z682" w:id="664"/>
    <w:p>
      <w:pPr>
        <w:spacing w:after="0"/>
        <w:ind w:left="0"/>
        <w:jc w:val="both"/>
      </w:pPr>
      <w:r>
        <w:rPr>
          <w:rFonts w:ascii="Times New Roman"/>
          <w:b w:val="false"/>
          <w:i w:val="false"/>
          <w:color w:val="000000"/>
          <w:sz w:val="28"/>
        </w:rPr>
        <w:t>
      Бұл ретте, жергілікті қоғамдастық жиыны (бұдан әрі – жиналыс мүшелері) берген жергілікті қоғамдастық жиналысы мүшелерінің саны Алматы облысы Талғар ауданы Панфилов ауылдық округі халқының жалпы санына қарай айқындалады:</w:t>
      </w:r>
    </w:p>
    <w:bookmarkEnd w:id="664"/>
    <w:bookmarkStart w:name="z683" w:id="665"/>
    <w:p>
      <w:pPr>
        <w:spacing w:after="0"/>
        <w:ind w:left="0"/>
        <w:jc w:val="both"/>
      </w:pPr>
      <w:r>
        <w:rPr>
          <w:rFonts w:ascii="Times New Roman"/>
          <w:b w:val="false"/>
          <w:i w:val="false"/>
          <w:color w:val="000000"/>
          <w:sz w:val="28"/>
        </w:rPr>
        <w:t>
      20 мыңнан астам халық – жиналыстың 21-25 мүшесі.</w:t>
      </w:r>
    </w:p>
    <w:bookmarkEnd w:id="665"/>
    <w:bookmarkStart w:name="z684" w:id="66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қарай айқындалады.</w:t>
      </w:r>
    </w:p>
    <w:bookmarkEnd w:id="666"/>
    <w:bookmarkStart w:name="z685" w:id="667"/>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667"/>
    <w:bookmarkStart w:name="z686" w:id="66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68"/>
    <w:bookmarkStart w:name="z687" w:id="66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669"/>
    <w:bookmarkStart w:name="z688" w:id="67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70"/>
    <w:bookmarkStart w:name="z689" w:id="671"/>
    <w:p>
      <w:pPr>
        <w:spacing w:after="0"/>
        <w:ind w:left="0"/>
        <w:jc w:val="both"/>
      </w:pPr>
      <w:r>
        <w:rPr>
          <w:rFonts w:ascii="Times New Roman"/>
          <w:b w:val="false"/>
          <w:i w:val="false"/>
          <w:color w:val="000000"/>
          <w:sz w:val="28"/>
        </w:rPr>
        <w:t>
      Алматы облысы Талғар ауданы Панфилов ауылдық округі бюджетінің жобасын және Бюджеттің атқарылуы туралы есепті келісу;</w:t>
      </w:r>
    </w:p>
    <w:bookmarkEnd w:id="671"/>
    <w:bookmarkStart w:name="z690" w:id="672"/>
    <w:p>
      <w:pPr>
        <w:spacing w:after="0"/>
        <w:ind w:left="0"/>
        <w:jc w:val="both"/>
      </w:pPr>
      <w:r>
        <w:rPr>
          <w:rFonts w:ascii="Times New Roman"/>
          <w:b w:val="false"/>
          <w:i w:val="false"/>
          <w:color w:val="000000"/>
          <w:sz w:val="28"/>
        </w:rPr>
        <w:t>
      аудандық бюджеттен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қайта бөлінген жағдайда, Алматы облысы Талғар ауданы Панфилов ауылдық округінің бюджетін түзетуді келісу, бюджет қаражаты игерілмеген және (немесе) бюджет шығыстарының құрылымын өзгертпей бюджеттік мониторинг қорытындылары бойынша ағымдағы қаржы жылы ішінде бюджеттік бағдарламалардың тиімсіз орындалуы кезінде бюджеттік бағдарламалар арасында түзетуді келісу;</w:t>
      </w:r>
    </w:p>
    <w:bookmarkEnd w:id="672"/>
    <w:bookmarkStart w:name="z691" w:id="673"/>
    <w:p>
      <w:pPr>
        <w:spacing w:after="0"/>
        <w:ind w:left="0"/>
        <w:jc w:val="both"/>
      </w:pPr>
      <w:r>
        <w:rPr>
          <w:rFonts w:ascii="Times New Roman"/>
          <w:b w:val="false"/>
          <w:i w:val="false"/>
          <w:color w:val="000000"/>
          <w:sz w:val="28"/>
        </w:rPr>
        <w:t>
      Алматы облысы Талғар ауданы Панфилов ауылдық округі аппаратының Алматы облысы Талғар ауданы Панфилов ауылдық округінің коммуналдық меншігін (жергілікті өзін-өзі басқарудың коммуналдық меншігін)басқару жөніндегі шешімдерін келісу;</w:t>
      </w:r>
    </w:p>
    <w:bookmarkEnd w:id="673"/>
    <w:bookmarkStart w:name="z692" w:id="674"/>
    <w:p>
      <w:pPr>
        <w:spacing w:after="0"/>
        <w:ind w:left="0"/>
        <w:jc w:val="both"/>
      </w:pPr>
      <w:r>
        <w:rPr>
          <w:rFonts w:ascii="Times New Roman"/>
          <w:b w:val="false"/>
          <w:i w:val="false"/>
          <w:color w:val="000000"/>
          <w:sz w:val="28"/>
        </w:rPr>
        <w:t>
      Алматы облысы Талғар ауданы Панфилов ауылдық округі бюджетінің атқарылуына мониторинг жүргізу мақсатында жиналысқа қатысушылар қатарынан жергілікті қоғамдастық комиссиясын құру;</w:t>
      </w:r>
    </w:p>
    <w:bookmarkEnd w:id="674"/>
    <w:bookmarkStart w:name="z693" w:id="675"/>
    <w:p>
      <w:pPr>
        <w:spacing w:after="0"/>
        <w:ind w:left="0"/>
        <w:jc w:val="both"/>
      </w:pPr>
      <w:r>
        <w:rPr>
          <w:rFonts w:ascii="Times New Roman"/>
          <w:b w:val="false"/>
          <w:i w:val="false"/>
          <w:color w:val="000000"/>
          <w:sz w:val="28"/>
        </w:rPr>
        <w:t>
      Алматы облысы Талғар ауданы Панфилов ауылдық округі бюджетінің атқарылуына жүргізілген мониторинг нәтижелері туралы есепті тыңдау және талқылау;</w:t>
      </w:r>
    </w:p>
    <w:bookmarkEnd w:id="675"/>
    <w:bookmarkStart w:name="z694" w:id="676"/>
    <w:p>
      <w:pPr>
        <w:spacing w:after="0"/>
        <w:ind w:left="0"/>
        <w:jc w:val="both"/>
      </w:pPr>
      <w:r>
        <w:rPr>
          <w:rFonts w:ascii="Times New Roman"/>
          <w:b w:val="false"/>
          <w:i w:val="false"/>
          <w:color w:val="000000"/>
          <w:sz w:val="28"/>
        </w:rPr>
        <w:t>
      Алматы облысы Талғар ауданы Панфилов ауылдық округінің коммуналдық мүлкін иеліктен шығаруды келісу;</w:t>
      </w:r>
    </w:p>
    <w:bookmarkEnd w:id="676"/>
    <w:bookmarkStart w:name="z695" w:id="677"/>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677"/>
    <w:bookmarkStart w:name="z696" w:id="678"/>
    <w:p>
      <w:pPr>
        <w:spacing w:after="0"/>
        <w:ind w:left="0"/>
        <w:jc w:val="both"/>
      </w:pPr>
      <w:r>
        <w:rPr>
          <w:rFonts w:ascii="Times New Roman"/>
          <w:b w:val="false"/>
          <w:i w:val="false"/>
          <w:color w:val="000000"/>
          <w:sz w:val="28"/>
        </w:rPr>
        <w:t>
      Алматы облысы Талғар ауданы Панфилов ауылдық округінің әкімі қызметінен босату туралы мәселеге бастамашылық жасау;</w:t>
      </w:r>
    </w:p>
    <w:bookmarkEnd w:id="678"/>
    <w:bookmarkStart w:name="z697" w:id="67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679"/>
    <w:bookmarkStart w:name="z698" w:id="680"/>
    <w:p>
      <w:pPr>
        <w:spacing w:after="0"/>
        <w:ind w:left="0"/>
        <w:jc w:val="both"/>
      </w:pPr>
      <w:r>
        <w:rPr>
          <w:rFonts w:ascii="Times New Roman"/>
          <w:b w:val="false"/>
          <w:i w:val="false"/>
          <w:color w:val="000000"/>
          <w:sz w:val="28"/>
        </w:rPr>
        <w:t>
      5. Жиналысты Алматы облысы Талғар ауданы Панфилов ауылдық округінің әкімі дербес не жиналыс мүшелерінің кемінде он пайызының бастамасы бойынша, бірақ тоқсанына кемінде бір рет шақырады және өткізеді.</w:t>
      </w:r>
    </w:p>
    <w:bookmarkEnd w:id="680"/>
    <w:bookmarkStart w:name="z699" w:id="68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681"/>
    <w:bookmarkStart w:name="z700" w:id="682"/>
    <w:p>
      <w:pPr>
        <w:spacing w:after="0"/>
        <w:ind w:left="0"/>
        <w:jc w:val="both"/>
      </w:pPr>
      <w:r>
        <w:rPr>
          <w:rFonts w:ascii="Times New Roman"/>
          <w:b w:val="false"/>
          <w:i w:val="false"/>
          <w:color w:val="000000"/>
          <w:sz w:val="28"/>
        </w:rPr>
        <w:t>
      Әкім тіркелген күннен бастап үш жұмыс күні ішінде жазбаша өтінішті қарайды және шақырудың орны мен уақытын көрсете отырып, жиналысты шақыру туралы шешім қабылдайды.</w:t>
      </w:r>
    </w:p>
    <w:bookmarkEnd w:id="682"/>
    <w:bookmarkStart w:name="z701" w:id="683"/>
    <w:p>
      <w:pPr>
        <w:spacing w:after="0"/>
        <w:ind w:left="0"/>
        <w:jc w:val="both"/>
      </w:pPr>
      <w:r>
        <w:rPr>
          <w:rFonts w:ascii="Times New Roman"/>
          <w:b w:val="false"/>
          <w:i w:val="false"/>
          <w:color w:val="000000"/>
          <w:sz w:val="28"/>
        </w:rPr>
        <w:t>
      Өтініштер Қазақстан Республикасы Әкімшілік рәсімдік-процестік кодексінің 64-бабы 3-тармағының негізінде тіркеледі.</w:t>
      </w:r>
    </w:p>
    <w:bookmarkEnd w:id="683"/>
    <w:bookmarkStart w:name="z702" w:id="684"/>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 мүшелері жиналыс өткізілетін күнге дейін күнтізбелік он күннен кешіктірілмей бұқаралық ақпарат құралдары арқылы немесе мемлекеттік органның ресми сайтында, мемлекеттік органның әлеуметтік желілерінде хабарланады жергілікті қоғамдастық жиналысы шақырылған жерге жергілікті қоғамдастық жиналысының мүшелері ол өткізілетін күнге дейін күнтізбелік үш күннен кешіктірілмей хабардар етіледі.</w:t>
      </w:r>
    </w:p>
    <w:bookmarkEnd w:id="684"/>
    <w:bookmarkStart w:name="z703" w:id="68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685"/>
    <w:bookmarkStart w:name="z704" w:id="68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86"/>
    <w:bookmarkStart w:name="z705" w:id="687"/>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1-тармағының екінші абзацына сәйкес жергілікті қоғамдастық жиынына және жергілікті қоғамдастық жиналысына кәмелетке толмаған адамдардың, сот әрекетке қабілетсіз деп таныған адамдардың, сондай-ақ сот үкімі бойынша бас бостандығынан айыру орындарында ұсталатын адамдардың қатысуға құқығы жоқ.</w:t>
      </w:r>
    </w:p>
    <w:bookmarkEnd w:id="687"/>
    <w:bookmarkStart w:name="z706" w:id="68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88"/>
    <w:bookmarkStart w:name="z707" w:id="68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689"/>
    <w:bookmarkStart w:name="z708" w:id="69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90"/>
    <w:bookmarkStart w:name="z709" w:id="691"/>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691"/>
    <w:bookmarkStart w:name="z710" w:id="69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692"/>
    <w:bookmarkStart w:name="z711" w:id="69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93"/>
    <w:bookmarkStart w:name="z712" w:id="694"/>
    <w:p>
      <w:pPr>
        <w:spacing w:after="0"/>
        <w:ind w:left="0"/>
        <w:jc w:val="both"/>
      </w:pPr>
      <w:r>
        <w:rPr>
          <w:rFonts w:ascii="Times New Roman"/>
          <w:b w:val="false"/>
          <w:i w:val="false"/>
          <w:color w:val="000000"/>
          <w:sz w:val="28"/>
        </w:rPr>
        <w:t>
      Жиналысты шақырудың күн тәртібін жиналыс бекітеді.</w:t>
      </w:r>
    </w:p>
    <w:bookmarkEnd w:id="694"/>
    <w:bookmarkStart w:name="z713" w:id="69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95"/>
    <w:bookmarkStart w:name="z714" w:id="696"/>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жеке және заңды тұлғалардың өкілдері, мәселелері жиналысты шақыруда қаралатын аудан мәслихатының депутаттары шақырылады. Сондай-ақ, жиналысқа бұқаралық ақпарат құралдары мен қоғамдық бірлестіктердің өкілдері қатыса алады.</w:t>
      </w:r>
    </w:p>
    <w:bookmarkEnd w:id="696"/>
    <w:bookmarkStart w:name="z715" w:id="69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697"/>
    <w:bookmarkStart w:name="z716" w:id="69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98"/>
    <w:bookmarkStart w:name="z717" w:id="69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99"/>
    <w:bookmarkStart w:name="z718" w:id="70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00"/>
    <w:bookmarkStart w:name="z719" w:id="70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01"/>
    <w:bookmarkStart w:name="z720" w:id="70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02"/>
    <w:bookmarkStart w:name="z721" w:id="70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703"/>
    <w:bookmarkStart w:name="z722" w:id="70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704"/>
    <w:bookmarkStart w:name="z723" w:id="705"/>
    <w:p>
      <w:pPr>
        <w:spacing w:after="0"/>
        <w:ind w:left="0"/>
        <w:jc w:val="both"/>
      </w:pPr>
      <w:r>
        <w:rPr>
          <w:rFonts w:ascii="Times New Roman"/>
          <w:b w:val="false"/>
          <w:i w:val="false"/>
          <w:color w:val="000000"/>
          <w:sz w:val="28"/>
        </w:rPr>
        <w:t>
      Жиналыстың шешімі хаттамамен ресімделеді, онда:</w:t>
      </w:r>
    </w:p>
    <w:bookmarkEnd w:id="705"/>
    <w:bookmarkStart w:name="z724" w:id="706"/>
    <w:p>
      <w:pPr>
        <w:spacing w:after="0"/>
        <w:ind w:left="0"/>
        <w:jc w:val="both"/>
      </w:pPr>
      <w:r>
        <w:rPr>
          <w:rFonts w:ascii="Times New Roman"/>
          <w:b w:val="false"/>
          <w:i w:val="false"/>
          <w:color w:val="000000"/>
          <w:sz w:val="28"/>
        </w:rPr>
        <w:t>
      1) жиналыстың өткізілетін күні мен орны;</w:t>
      </w:r>
    </w:p>
    <w:bookmarkEnd w:id="706"/>
    <w:bookmarkStart w:name="z725" w:id="707"/>
    <w:p>
      <w:pPr>
        <w:spacing w:after="0"/>
        <w:ind w:left="0"/>
        <w:jc w:val="both"/>
      </w:pPr>
      <w:r>
        <w:rPr>
          <w:rFonts w:ascii="Times New Roman"/>
          <w:b w:val="false"/>
          <w:i w:val="false"/>
          <w:color w:val="000000"/>
          <w:sz w:val="28"/>
        </w:rPr>
        <w:t>
      2) жиналыс мүшелерінің саны және тізімі;</w:t>
      </w:r>
    </w:p>
    <w:bookmarkEnd w:id="707"/>
    <w:bookmarkStart w:name="z726" w:id="70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708"/>
    <w:bookmarkStart w:name="z727" w:id="70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709"/>
    <w:bookmarkStart w:name="z728" w:id="71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710"/>
    <w:bookmarkStart w:name="z729" w:id="71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711"/>
    <w:bookmarkStart w:name="z730" w:id="71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712"/>
    <w:bookmarkStart w:name="z731" w:id="71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713"/>
    <w:bookmarkStart w:name="z732" w:id="714"/>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714"/>
    <w:bookmarkStart w:name="z733" w:id="71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715"/>
    <w:bookmarkStart w:name="z734" w:id="716"/>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16"/>
    <w:bookmarkStart w:name="z735" w:id="717"/>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717"/>
    <w:bookmarkStart w:name="z736" w:id="71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18"/>
    <w:bookmarkStart w:name="z737" w:id="719"/>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19"/>
    <w:bookmarkStart w:name="z738" w:id="72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20"/>
    <w:bookmarkStart w:name="z739" w:id="72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21"/>
    <w:bookmarkStart w:name="z740" w:id="72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22"/>
    <w:bookmarkStart w:name="z741" w:id="72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35-129 "Алматы облысы Талғар ауданы Талғар қаласы және ауылдық округтерінің жергілікті қоғамдастық жиналыстарының регламенттерін бекіту туралы" 11 қосымша</w:t>
            </w:r>
          </w:p>
        </w:tc>
      </w:tr>
    </w:tbl>
    <w:bookmarkStart w:name="z743" w:id="724"/>
    <w:p>
      <w:pPr>
        <w:spacing w:after="0"/>
        <w:ind w:left="0"/>
        <w:jc w:val="left"/>
      </w:pPr>
      <w:r>
        <w:rPr>
          <w:rFonts w:ascii="Times New Roman"/>
          <w:b/>
          <w:i w:val="false"/>
          <w:color w:val="000000"/>
        </w:rPr>
        <w:t xml:space="preserve"> Алматы облысы Талғар ауданы Тұздыбастау ауылдық округінің жергілікті қоғамдастық жиналысының регламенті</w:t>
      </w:r>
    </w:p>
    <w:bookmarkEnd w:id="724"/>
    <w:bookmarkStart w:name="z744" w:id="725"/>
    <w:p>
      <w:pPr>
        <w:spacing w:after="0"/>
        <w:ind w:left="0"/>
        <w:jc w:val="left"/>
      </w:pPr>
      <w:r>
        <w:rPr>
          <w:rFonts w:ascii="Times New Roman"/>
          <w:b/>
          <w:i w:val="false"/>
          <w:color w:val="000000"/>
        </w:rPr>
        <w:t xml:space="preserve"> 1-тарау. Жалпы ережелер</w:t>
      </w:r>
    </w:p>
    <w:bookmarkEnd w:id="725"/>
    <w:bookmarkStart w:name="z745" w:id="726"/>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26"/>
    <w:bookmarkStart w:name="z746" w:id="727"/>
    <w:p>
      <w:pPr>
        <w:spacing w:after="0"/>
        <w:ind w:left="0"/>
        <w:jc w:val="both"/>
      </w:pPr>
      <w:r>
        <w:rPr>
          <w:rFonts w:ascii="Times New Roman"/>
          <w:b w:val="false"/>
          <w:i w:val="false"/>
          <w:color w:val="000000"/>
          <w:sz w:val="28"/>
        </w:rPr>
        <w:t>
      2. Осы регламентте қолданылатын негізгі ұғымдар:</w:t>
      </w:r>
    </w:p>
    <w:bookmarkEnd w:id="727"/>
    <w:bookmarkStart w:name="z747" w:id="72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28"/>
    <w:bookmarkStart w:name="z748" w:id="72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29"/>
    <w:bookmarkStart w:name="z749" w:id="73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30"/>
    <w:bookmarkStart w:name="z750" w:id="73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31"/>
    <w:bookmarkStart w:name="z751" w:id="73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32"/>
    <w:bookmarkStart w:name="z752" w:id="733"/>
    <w:p>
      <w:pPr>
        <w:spacing w:after="0"/>
        <w:ind w:left="0"/>
        <w:jc w:val="both"/>
      </w:pPr>
      <w:r>
        <w:rPr>
          <w:rFonts w:ascii="Times New Roman"/>
          <w:b w:val="false"/>
          <w:i w:val="false"/>
          <w:color w:val="000000"/>
          <w:sz w:val="28"/>
        </w:rPr>
        <w:t>
      3. Жиналыс регламентін аудан мәслихаты бекітеді.</w:t>
      </w:r>
    </w:p>
    <w:bookmarkEnd w:id="733"/>
    <w:bookmarkStart w:name="z753" w:id="73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34"/>
    <w:bookmarkStart w:name="z754" w:id="735"/>
    <w:p>
      <w:pPr>
        <w:spacing w:after="0"/>
        <w:ind w:left="0"/>
        <w:jc w:val="both"/>
      </w:pPr>
      <w:r>
        <w:rPr>
          <w:rFonts w:ascii="Times New Roman"/>
          <w:b w:val="false"/>
          <w:i w:val="false"/>
          <w:color w:val="000000"/>
          <w:sz w:val="28"/>
        </w:rPr>
        <w:t>
      Бұл ретте, жергілікті қоғамдастық жиыны (бұдан әрі – жиналыс мүшелері) берген жергілікті қоғамдастық жиналысы мүшелерінің саны Алматы облысы Талғар ауданы Жүздібастау ауылдық округі халқының жалпы санына қарай айқындалады:</w:t>
      </w:r>
    </w:p>
    <w:bookmarkEnd w:id="735"/>
    <w:bookmarkStart w:name="z755" w:id="736"/>
    <w:p>
      <w:pPr>
        <w:spacing w:after="0"/>
        <w:ind w:left="0"/>
        <w:jc w:val="both"/>
      </w:pPr>
      <w:r>
        <w:rPr>
          <w:rFonts w:ascii="Times New Roman"/>
          <w:b w:val="false"/>
          <w:i w:val="false"/>
          <w:color w:val="000000"/>
          <w:sz w:val="28"/>
        </w:rPr>
        <w:t>
      20 мыңнан астам халық – жиналыстың 21-25 мүшесі.</w:t>
      </w:r>
    </w:p>
    <w:bookmarkEnd w:id="736"/>
    <w:bookmarkStart w:name="z756" w:id="737"/>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қарай айқындалады.</w:t>
      </w:r>
    </w:p>
    <w:bookmarkEnd w:id="737"/>
    <w:bookmarkStart w:name="z757" w:id="738"/>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738"/>
    <w:bookmarkStart w:name="z758" w:id="73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39"/>
    <w:bookmarkStart w:name="z759" w:id="74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740"/>
    <w:bookmarkStart w:name="z760" w:id="74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41"/>
    <w:bookmarkStart w:name="z761" w:id="742"/>
    <w:p>
      <w:pPr>
        <w:spacing w:after="0"/>
        <w:ind w:left="0"/>
        <w:jc w:val="both"/>
      </w:pPr>
      <w:r>
        <w:rPr>
          <w:rFonts w:ascii="Times New Roman"/>
          <w:b w:val="false"/>
          <w:i w:val="false"/>
          <w:color w:val="000000"/>
          <w:sz w:val="28"/>
        </w:rPr>
        <w:t>
      Алматы облысы Талғар ауданы Тұздыбастау ауылдық округі бюджетінің жобасын және Бюджеттің атқарылуы туралы есепті келісу;</w:t>
      </w:r>
    </w:p>
    <w:bookmarkEnd w:id="742"/>
    <w:bookmarkStart w:name="z762" w:id="743"/>
    <w:p>
      <w:pPr>
        <w:spacing w:after="0"/>
        <w:ind w:left="0"/>
        <w:jc w:val="both"/>
      </w:pPr>
      <w:r>
        <w:rPr>
          <w:rFonts w:ascii="Times New Roman"/>
          <w:b w:val="false"/>
          <w:i w:val="false"/>
          <w:color w:val="000000"/>
          <w:sz w:val="28"/>
        </w:rPr>
        <w:t>
      аудандық бюджеттен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қайта бөлінген жағдайда, Алматы облысы Талғар ауданының Жүзібастау ауылдық округінің бюджетін түзетуді келісу, бюджет қаражаты игерілмеген және (немесе) бюджет шығыстарының құрылымын өзгертпей бюджеттік мониторинг қорытындылары бойынша ағымдағы қаржы жылы ішінде бюджеттік бағдарламалардың тиімсіз орындалуы кезінде бюджеттік бағдарламалар арасында түзетуді келісу;</w:t>
      </w:r>
    </w:p>
    <w:bookmarkEnd w:id="743"/>
    <w:bookmarkStart w:name="z763" w:id="744"/>
    <w:p>
      <w:pPr>
        <w:spacing w:after="0"/>
        <w:ind w:left="0"/>
        <w:jc w:val="both"/>
      </w:pPr>
      <w:r>
        <w:rPr>
          <w:rFonts w:ascii="Times New Roman"/>
          <w:b w:val="false"/>
          <w:i w:val="false"/>
          <w:color w:val="000000"/>
          <w:sz w:val="28"/>
        </w:rPr>
        <w:t>
      Алматы облысы Талғар ауданы Тұздыбастау ауылдық округі аппаратының Алматы облысы Талғар ауданы Тұздыбастау ауылдық округінің коммуналдық меншігін (жергілікті өзін-өзі басқарудың коммуналдық меншігін)басқару жөніндегі шешімдерін келісу;</w:t>
      </w:r>
    </w:p>
    <w:bookmarkEnd w:id="744"/>
    <w:bookmarkStart w:name="z764" w:id="745"/>
    <w:p>
      <w:pPr>
        <w:spacing w:after="0"/>
        <w:ind w:left="0"/>
        <w:jc w:val="both"/>
      </w:pPr>
      <w:r>
        <w:rPr>
          <w:rFonts w:ascii="Times New Roman"/>
          <w:b w:val="false"/>
          <w:i w:val="false"/>
          <w:color w:val="000000"/>
          <w:sz w:val="28"/>
        </w:rPr>
        <w:t>
      Алматы облысы Талғар ауданы Тұздыбастау ауылдық округі бюджетінің атқарылуына мониторинг жүргізу мақсатында жиналысқа қатысушылар қатарынан жергілікті қоғамдастық комиссиясын құру;</w:t>
      </w:r>
    </w:p>
    <w:bookmarkEnd w:id="745"/>
    <w:bookmarkStart w:name="z765" w:id="746"/>
    <w:p>
      <w:pPr>
        <w:spacing w:after="0"/>
        <w:ind w:left="0"/>
        <w:jc w:val="both"/>
      </w:pPr>
      <w:r>
        <w:rPr>
          <w:rFonts w:ascii="Times New Roman"/>
          <w:b w:val="false"/>
          <w:i w:val="false"/>
          <w:color w:val="000000"/>
          <w:sz w:val="28"/>
        </w:rPr>
        <w:t>
      Алматы облысы Талғар ауданы Тұздыбастау ауылдық округі бюджетінің атқарылуына жүргізілген мониторинг нәтижелері туралы есепті тыңдау және талқылау;</w:t>
      </w:r>
    </w:p>
    <w:bookmarkEnd w:id="746"/>
    <w:bookmarkStart w:name="z766" w:id="747"/>
    <w:p>
      <w:pPr>
        <w:spacing w:after="0"/>
        <w:ind w:left="0"/>
        <w:jc w:val="both"/>
      </w:pPr>
      <w:r>
        <w:rPr>
          <w:rFonts w:ascii="Times New Roman"/>
          <w:b w:val="false"/>
          <w:i w:val="false"/>
          <w:color w:val="000000"/>
          <w:sz w:val="28"/>
        </w:rPr>
        <w:t>
      Алматы облысы Талғар ауданы Тұздыбастау ауылдық округінің коммуналдық мүлкін иеліктен шығаруды келісу;</w:t>
      </w:r>
    </w:p>
    <w:bookmarkEnd w:id="747"/>
    <w:bookmarkStart w:name="z767" w:id="748"/>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748"/>
    <w:bookmarkStart w:name="z768" w:id="749"/>
    <w:p>
      <w:pPr>
        <w:spacing w:after="0"/>
        <w:ind w:left="0"/>
        <w:jc w:val="both"/>
      </w:pPr>
      <w:r>
        <w:rPr>
          <w:rFonts w:ascii="Times New Roman"/>
          <w:b w:val="false"/>
          <w:i w:val="false"/>
          <w:color w:val="000000"/>
          <w:sz w:val="28"/>
        </w:rPr>
        <w:t>
      Алматы облысы Талғар ауданы Тұздыбастау ауылдық округі әкімінің қызметінен босату туралы мәселеге бастамашылық жасау;</w:t>
      </w:r>
    </w:p>
    <w:bookmarkEnd w:id="749"/>
    <w:bookmarkStart w:name="z769" w:id="75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750"/>
    <w:bookmarkStart w:name="z770" w:id="751"/>
    <w:p>
      <w:pPr>
        <w:spacing w:after="0"/>
        <w:ind w:left="0"/>
        <w:jc w:val="both"/>
      </w:pPr>
      <w:r>
        <w:rPr>
          <w:rFonts w:ascii="Times New Roman"/>
          <w:b w:val="false"/>
          <w:i w:val="false"/>
          <w:color w:val="000000"/>
          <w:sz w:val="28"/>
        </w:rPr>
        <w:t>
      5. Жиналысты Алматы облысы Талғар ауданы Тұздыбастау ауылдық округінің әкімі дербес не жиналыс мүшелерінің кемінде он пайызының бастамасы бойынша, бірақ тоқсанына кемінде бір рет шақырады және өткізеді.</w:t>
      </w:r>
    </w:p>
    <w:bookmarkEnd w:id="751"/>
    <w:bookmarkStart w:name="z771" w:id="75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752"/>
    <w:bookmarkStart w:name="z772" w:id="753"/>
    <w:p>
      <w:pPr>
        <w:spacing w:after="0"/>
        <w:ind w:left="0"/>
        <w:jc w:val="both"/>
      </w:pPr>
      <w:r>
        <w:rPr>
          <w:rFonts w:ascii="Times New Roman"/>
          <w:b w:val="false"/>
          <w:i w:val="false"/>
          <w:color w:val="000000"/>
          <w:sz w:val="28"/>
        </w:rPr>
        <w:t>
      Әкім тіркелген күннен бастап үш жұмыс күні ішінде жазбаша өтінішті қарайды және шақырудың орны мен уақытын көрсете отырып, жиналысты шақыру туралы шешім қабылдайды.</w:t>
      </w:r>
    </w:p>
    <w:bookmarkEnd w:id="753"/>
    <w:bookmarkStart w:name="z773" w:id="754"/>
    <w:p>
      <w:pPr>
        <w:spacing w:after="0"/>
        <w:ind w:left="0"/>
        <w:jc w:val="both"/>
      </w:pPr>
      <w:r>
        <w:rPr>
          <w:rFonts w:ascii="Times New Roman"/>
          <w:b w:val="false"/>
          <w:i w:val="false"/>
          <w:color w:val="000000"/>
          <w:sz w:val="28"/>
        </w:rPr>
        <w:t>
      Өтініштер Қазақстан Республикасы Әкімшілік рәсімдік-процестік кодексінің 64-бабы 3-тармағының негізінде тіркеледі.</w:t>
      </w:r>
    </w:p>
    <w:bookmarkEnd w:id="754"/>
    <w:bookmarkStart w:name="z774" w:id="755"/>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 мүшелері жиналыс өткізілетін күнге дейін күнтізбелік он күннен кешіктірілмей бұқаралық ақпарат құралдары арқылы немесе мемлекеттік органның ресми сайтында, мемлекеттік органның әлеуметтік желілерінде хабарланады жергілікті қоғамдастық жиналысы шақырылған жерге жергілікті қоғамдастық жиналысының мүшелері ол өткізілетін күнге дейін күнтізбелік үш күннен кешіктірілмей хабардар етіледі.</w:t>
      </w:r>
    </w:p>
    <w:bookmarkEnd w:id="755"/>
    <w:bookmarkStart w:name="z775" w:id="75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756"/>
    <w:bookmarkStart w:name="z776" w:id="75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57"/>
    <w:bookmarkStart w:name="z777" w:id="758"/>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1-тармағының екінші абзацына сәйкес жергілікті қоғамдастық жиынына және жергілікті қоғамдастық жиналысына кәмелетке толмаған адамдардың, сот әрекетке қабілетсіз деп таныған адамдардың, сондай-ақ сот үкімі бойынша бас бостандығынан айыру орындарында ұсталатын адамдардың қатысуға құқығы жоқ.</w:t>
      </w:r>
    </w:p>
    <w:bookmarkEnd w:id="758"/>
    <w:bookmarkStart w:name="z778" w:id="75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59"/>
    <w:bookmarkStart w:name="z779" w:id="76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760"/>
    <w:bookmarkStart w:name="z780" w:id="76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61"/>
    <w:bookmarkStart w:name="z781" w:id="762"/>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762"/>
    <w:bookmarkStart w:name="z782" w:id="76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763"/>
    <w:bookmarkStart w:name="z783" w:id="76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64"/>
    <w:bookmarkStart w:name="z784" w:id="765"/>
    <w:p>
      <w:pPr>
        <w:spacing w:after="0"/>
        <w:ind w:left="0"/>
        <w:jc w:val="both"/>
      </w:pPr>
      <w:r>
        <w:rPr>
          <w:rFonts w:ascii="Times New Roman"/>
          <w:b w:val="false"/>
          <w:i w:val="false"/>
          <w:color w:val="000000"/>
          <w:sz w:val="28"/>
        </w:rPr>
        <w:t>
      Жиналысты шақырудың күн тәртібін жиналыс бекітеді.</w:t>
      </w:r>
    </w:p>
    <w:bookmarkEnd w:id="765"/>
    <w:bookmarkStart w:name="z785" w:id="76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66"/>
    <w:bookmarkStart w:name="z786" w:id="767"/>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жеке және заңды тұлғалардың өкілдері, мәселелері жиналысты шақыруда қаралатын аудан мәслихатының депутаттары шақырылады. Сондай-ақ, жиналысқа бұқаралық ақпарат құралдары мен қоғамдық бірлестіктердің өкілдері қатыса алады.</w:t>
      </w:r>
    </w:p>
    <w:bookmarkEnd w:id="767"/>
    <w:bookmarkStart w:name="z787" w:id="76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768"/>
    <w:bookmarkStart w:name="z788" w:id="76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69"/>
    <w:bookmarkStart w:name="z789" w:id="77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70"/>
    <w:bookmarkStart w:name="z790" w:id="77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71"/>
    <w:bookmarkStart w:name="z791" w:id="77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72"/>
    <w:bookmarkStart w:name="z792" w:id="77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73"/>
    <w:bookmarkStart w:name="z793" w:id="77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774"/>
    <w:bookmarkStart w:name="z794" w:id="77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775"/>
    <w:bookmarkStart w:name="z795" w:id="776"/>
    <w:p>
      <w:pPr>
        <w:spacing w:after="0"/>
        <w:ind w:left="0"/>
        <w:jc w:val="both"/>
      </w:pPr>
      <w:r>
        <w:rPr>
          <w:rFonts w:ascii="Times New Roman"/>
          <w:b w:val="false"/>
          <w:i w:val="false"/>
          <w:color w:val="000000"/>
          <w:sz w:val="28"/>
        </w:rPr>
        <w:t>
      Жиналыстың шешімі хаттамамен ресімделеді, онда:</w:t>
      </w:r>
    </w:p>
    <w:bookmarkEnd w:id="776"/>
    <w:bookmarkStart w:name="z796" w:id="777"/>
    <w:p>
      <w:pPr>
        <w:spacing w:after="0"/>
        <w:ind w:left="0"/>
        <w:jc w:val="both"/>
      </w:pPr>
      <w:r>
        <w:rPr>
          <w:rFonts w:ascii="Times New Roman"/>
          <w:b w:val="false"/>
          <w:i w:val="false"/>
          <w:color w:val="000000"/>
          <w:sz w:val="28"/>
        </w:rPr>
        <w:t>
      1) жиналыстың өткізілетін күні мен орны;</w:t>
      </w:r>
    </w:p>
    <w:bookmarkEnd w:id="777"/>
    <w:bookmarkStart w:name="z797" w:id="778"/>
    <w:p>
      <w:pPr>
        <w:spacing w:after="0"/>
        <w:ind w:left="0"/>
        <w:jc w:val="both"/>
      </w:pPr>
      <w:r>
        <w:rPr>
          <w:rFonts w:ascii="Times New Roman"/>
          <w:b w:val="false"/>
          <w:i w:val="false"/>
          <w:color w:val="000000"/>
          <w:sz w:val="28"/>
        </w:rPr>
        <w:t>
      2) жиналыс мүшелерінің саны және тізімі;</w:t>
      </w:r>
    </w:p>
    <w:bookmarkEnd w:id="778"/>
    <w:bookmarkStart w:name="z798" w:id="77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779"/>
    <w:bookmarkStart w:name="z799" w:id="78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780"/>
    <w:bookmarkStart w:name="z800" w:id="78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781"/>
    <w:bookmarkStart w:name="z801" w:id="78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782"/>
    <w:bookmarkStart w:name="z802" w:id="78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783"/>
    <w:bookmarkStart w:name="z803" w:id="78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784"/>
    <w:bookmarkStart w:name="z804" w:id="785"/>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785"/>
    <w:bookmarkStart w:name="z805" w:id="78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786"/>
    <w:bookmarkStart w:name="z806" w:id="787"/>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87"/>
    <w:bookmarkStart w:name="z807" w:id="788"/>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788"/>
    <w:bookmarkStart w:name="z808" w:id="78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89"/>
    <w:bookmarkStart w:name="z809" w:id="79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90"/>
    <w:bookmarkStart w:name="z810" w:id="79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91"/>
    <w:bookmarkStart w:name="z811" w:id="79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92"/>
    <w:bookmarkStart w:name="z812" w:id="79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93"/>
    <w:bookmarkStart w:name="z813" w:id="79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