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6ec7" w14:textId="4756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2024 жылғы 26 желтоқсандағы № 35-128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Талғар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25 635 994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7 417 220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377 723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2 779 179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15 061 872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28 308 812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87 899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141 552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53 653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(-) 2 760 717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2 760 717 мың теңге: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3 962 155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3 067 141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1 865 703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Талғар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51-206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 ауылдық округтердің бюджеттерінен аудандық бюджетке бюджеттік алып қоюлардың көлемдері – 135 855 мың теңге сомасында көзделсін,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Бесағаш ауылдык округі - 41 881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Панфилов ауылдык округі - 32 194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Тұздыбастау ауылдык округі - 61 780 мың теңге.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аудандық маңызы бар қала, ауылдық округтердің бюджеттеріне берілетін ағымдағы нысаналы трансферттер көзделгені ескерілісін, оның ішінде: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көшелерді жарықтандыруға.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қала, ауылдық округтердің бюджеттеріне бөлу Талғар ауданы әкімдігінің қаулысы негізінде айқындалады.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органының 2025 жылға арналған резерві 103 628 мың теңге сомада бекітілсін.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Алматы облысы Талғар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51-206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26 желтоқсандағы № 35-128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Талғар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51-206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25 635 994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7 417 220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3 555 044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3 555 044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2 229 727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2 229 727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1 180 477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2 779 179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2 727 082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2 727 082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15 061 872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6 543 319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6 543 319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8 518 553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28 308 812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адамға жеке көмекшінің және есту бойынша мүгедектігі бар адамға қолмен көрсететін тіл маманының қызметтері 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Ауыл-Ел бесігі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-2 760 717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26 желтоқсандағы № 35-128 шешіміне 2 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Қоғамдық тәртіп, қауіпсіздік, құқықтық, сот, қылмыстық-атқару қызметі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адамға жеке көмекшінің және есту бойынша мүгедектігі бар адамға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'Коммуналдық тұрғын үй қорының тұрғын үйлерін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тұрғын үй қорын сақтауды ұймдастыру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Мәдениет, спорт, туризм және ақпараттық кеңістiк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26 желтоқсандағы № 35-128 шешіміне 3 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Қоғамдық тәртіп, қауіпсіздік, құқықтық, сот, қылмыстық-атқару қызметі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адамға жеке көмекшінің және есту бойынша мүгедектігі бар адамға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тұрғын үй қорын сақтауды ұймдастыру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