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3207" w14:textId="e323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2025-2027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2024 жылғы 30 желтоқсандағы № 36-194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Райымбек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кірістер 5 630 570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1 687 442 мың теңге;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40 228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3 022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3 899 878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6 097 439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106 294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121 762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571 945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571 945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643 206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128 089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56 828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аудандық бюджеттен ауылдық округтердің бюджеттеріне берілетін бюджеттік субвенциялар көлемдері 256 623 мың теңге сомасында көзделсін,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23 143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29 857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Қақпақ ауылдық округіне 21 913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Қарасаз ауылдық округіне 25 779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Нарынқол ауылдық округіне 28 835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 ауылдық округіне 23 771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16 149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 ауылдық округіне 15 075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ауылдық округіне 21 637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Шәлкөде ауылдық округіне 15 674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Тегістік ауылдық округіне 34 790 мың теңге.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ауылдық елді мекендерді жайластыруды шешуге арналған іс-шараларды іске асыруға;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Райымбек ауданы әкімдігінің қаулысы негізінде айқындалады.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Райымбек ауданы әкімдігінің 2025 жылға арналған резерві 36 599 мың теңге сомасында бекітілсін.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№ 36-194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 йланысты жоғары тұрған бюджеттің шығындарын өтеуге төменгі тұрған бюджеттен ағымдағы ны 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 ндардың шешімі бойынша толық пайдалануға рұқсат етілген, өткен қаржы жылында бөлінген, пайдал анылмаған (түгел пайдаланылмаған) нысаналы даму трансферттерінің сомасын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№ 36-194 шешіміне 2-қосымша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№ 36-194 шешіміне 3-қосымша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