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de4" w14:textId="324b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Боралдай кенті және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27 желтоқсандағы № 38-128 шешімі.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10-тармағымен.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Іле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Боралдай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1 730 147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1 701 047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29 100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1 732 118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1 971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1 971 мың теңге.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Ащыбұлақ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1 495 983 мың теңге, оның ішінде: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1 347 559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148 424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1 500 286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4 303 мың теңге;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4 303 мың теңге.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Байсерке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1 236 831 мың теңге, оның ішінде: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1 155 606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81 225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1 249 051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12 220 мың теңге;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12 220 мың теңге.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12 220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Асқар Тоқпанов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506 547 мың теңге, оның ішінде: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481 230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25 317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512 004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5 457 мың теңге;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5 457 мың теңге.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Қараой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452 628 мың теңге, оның ішінде: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373 938 мың теңге;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78 690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465 924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13 296 мың теңге; 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13 296 мың теңге.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Күрті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140 402 мың теңге, оның ішінде: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78 293 мың теңге;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62 109 мың теңге;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141 116 мың теңге;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714 мың теңге; 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714 мың теңге.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Ақсай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365 544 мың теңге, оның ішінде: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290 753 мың теңге;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74 791 мың теңге;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366 374 мың теңге;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830 мың теңге; 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 теңге.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Байкент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257 896 мың теңге, оның ішінде: 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231 848 мың теңге;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26 048 мың теңге;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259 751 мың теңге;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1 855 мың теңге; 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1 855 мың теңге.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Өтеген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1 823 620 мың теңге, оның ішінде: 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1 576 057 мың теңге;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247 563 мың теңге;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1 829 078 мың теңге;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5 458 мың теңге; 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5 458 мың теңге 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2025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1 730 147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1 701 047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1 374 731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2-қосымша</w:t>
            </w:r>
          </w:p>
        </w:tc>
      </w:tr>
    </w:tbl>
    <w:bookmarkStart w:name="z17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2026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1 638 318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1 638 318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1 263 390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1 263 390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3-қосымша</w:t>
            </w:r>
          </w:p>
        </w:tc>
      </w:tr>
    </w:tbl>
    <w:bookmarkStart w:name="z1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2027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1 725 940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1 725 940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2025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1 495 983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1 347 559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966 199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4 881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5-қосымша</w:t>
            </w:r>
          </w:p>
        </w:tc>
      </w:tr>
    </w:tbl>
    <w:bookmarkStart w:name="z18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2026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6-қосымша</w:t>
            </w:r>
          </w:p>
        </w:tc>
      </w:tr>
    </w:tbl>
    <w:bookmarkStart w:name="z18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2027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1 420 846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1 393 502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2025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1 236 831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1 155 606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8-қосымша</w:t>
            </w:r>
          </w:p>
        </w:tc>
      </w:tr>
    </w:tbl>
    <w:bookmarkStart w:name="z18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2026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2 180 568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2 161 068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9-қосымша</w:t>
            </w:r>
          </w:p>
        </w:tc>
      </w:tr>
    </w:tbl>
    <w:bookmarkStart w:name="z18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2027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1 838 348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1 838 348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2025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11-қосымша</w:t>
            </w:r>
          </w:p>
        </w:tc>
      </w:tr>
    </w:tbl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2026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12-қосымша</w:t>
            </w:r>
          </w:p>
        </w:tc>
      </w:tr>
    </w:tbl>
    <w:bookmarkStart w:name="z19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2027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2025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14-қосымша</w:t>
            </w:r>
          </w:p>
        </w:tc>
      </w:tr>
    </w:tbl>
    <w:bookmarkStart w:name="z19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2026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15-қосымша</w:t>
            </w:r>
          </w:p>
        </w:tc>
      </w:tr>
    </w:tbl>
    <w:bookmarkStart w:name="z20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2027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2025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17-қосымша</w:t>
            </w:r>
          </w:p>
        </w:tc>
      </w:tr>
    </w:tbl>
    <w:bookmarkStart w:name="z20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2026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18-қосымша</w:t>
            </w:r>
          </w:p>
        </w:tc>
      </w:tr>
    </w:tbl>
    <w:bookmarkStart w:name="z20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2027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2025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20-қосымша</w:t>
            </w:r>
          </w:p>
        </w:tc>
      </w:tr>
    </w:tbl>
    <w:bookmarkStart w:name="z21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2026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21-қосымша</w:t>
            </w:r>
          </w:p>
        </w:tc>
      </w:tr>
    </w:tbl>
    <w:bookmarkStart w:name="z21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2027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2025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23-қосымша</w:t>
            </w:r>
          </w:p>
        </w:tc>
      </w:tr>
    </w:tbl>
    <w:bookmarkStart w:name="z21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2026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24-қосымша</w:t>
            </w:r>
          </w:p>
        </w:tc>
      </w:tr>
    </w:tbl>
    <w:bookmarkStart w:name="z21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2027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Іле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54-176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2025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1 576 057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1 211 529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26-қосымша</w:t>
            </w:r>
          </w:p>
        </w:tc>
      </w:tr>
    </w:tbl>
    <w:bookmarkStart w:name="z22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2026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1 675 929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1 675 929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1 178 461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1 178 461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27 желтоқсандағы № 38-128 шешіміне 27-қосымша</w:t>
            </w:r>
          </w:p>
        </w:tc>
      </w:tr>
    </w:tbl>
    <w:bookmarkStart w:name="z22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2027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1 824 242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1 793 242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