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ac2e" w14:textId="da4a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2024 жылғы 26 желтоқсандағы № 37-119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7-тармағымен.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Іле аудандық мәслихаты ШЕШТI: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305 463 194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286 714 474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498 824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2 596 192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15 653 704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308 871 256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163 467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257 546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94 079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3 571 529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3 571 529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3 147 607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973 240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1 397 162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Іле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55-177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бюджетте 254 610 807 мың теңге сомасында облыстық бюджетке бюджеттік алып қоюлардың көлемі көзделсін.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Заңнаманы өзгертуге байланысты жоғары тұрған бюджеттің шығындарын өтеуге төменгі тұрған бюджеттен ағымдағы нысаналы трансферттер 1 947 866 мың теңге сомасында көзделсін.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аудандық бюджетте ауылдық округтердің бюджеттеріне аудандық бюджеттен берілетін бюджеттік субвенциялар көлемдері 22 565 мың теңге сомасында көзделсін, оның ішінде: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Күрті ауылдық округіне 22 565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кент және ауылдық округтердің бюджеттеріне бөлу Іле ауданы әкімдігінің қаулысы негізінде айқындалады.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шешiм 2025 жылдың 1 қаңтарынан бастап қолданысқа енгiзiледі.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26 желтоқсандағы № 37-119 шешіміне 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Іле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55-177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305 463 194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286 714 474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14 730 599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13 036 530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1 694 069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267 506 580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267 426 004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498 824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2 596 192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2 473 061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2 473 061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15 653 704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5 632 388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5 632 388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10 021 316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10 021 316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308 871 256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645 736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13 682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4 217 157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ұйымдарын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3 930 033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3 896 523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284 654 538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284 654 538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284 654 538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254 610 807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29 848 905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-3 571 529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26 желтоқсандағы № 37-119 шешіміне 2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317 329 092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300 555 891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36 118 763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36 118 763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4 022 702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4 022 702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259 978 936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259 821 243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157 693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435 490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435 490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2 227 212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27 212 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27 212 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14 073 859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6 948 261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6 948 261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7 125 598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7 125 598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317 341 309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3 632 628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учаскілерін алу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4 279 569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қаланның) жолаушылар көлігі және автомобиль жолдары бөлімі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4 126 272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4 126 272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303 647 852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303 647 852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303 647 852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303 623 707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26 желтоқсандағы № 37-119 шешіміне 3 қосымша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332 876 655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316 003 461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38 647 077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38 647 077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4 304 290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4 304 290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272 586 120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272 417 415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168 705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2 228 991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14 138 572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7 449 513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7 449 513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6 689 059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6 689 059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332 900 910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3 662 044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3 924 421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3 734 187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3 734 187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319 542 923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319 542 923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319 542 923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319 517 088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- 196 253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