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b47eb" w14:textId="14b47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Іле аудандық мәслихатының 2023 жылғы 29 желтоқсандағы №18-49 "Іле ауданының 2024-2026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Іле аудандық мәслихатының 2024 жылғы 23 қазандағы № 31-109 шешімі</w:t>
      </w:r>
    </w:p>
    <w:p>
      <w:pPr>
        <w:spacing w:after="0"/>
        <w:ind w:left="0"/>
        <w:jc w:val="left"/>
      </w:pP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Бюджет кодексiнің 109-бабына сәйкес, Іле аудандық мәслихаты ШЕШТІ: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Іле аудандық мәслихатының "Іле ауданының 2024-2026 жылдарға арналған бюджеті туралы" 2023 жылғы 29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№18-49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191730 тіркелген) шешіміне келесі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2024-2026 жылдарға арналған аудандық бюджеті тиісінше осы шешімнің 1, 2 және 3-тармақтарына сәйкес, оның ішінде 2024 жылға келесі көлемдерде бекітілсін:</w:t>
      </w:r>
    </w:p>
    <w:bookmarkEnd w:id="1"/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259 201 896 мың теңге, оның iшiнде: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238 817 523 мың теңге;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328 858 мың теңге;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4 956 225 мың теңге;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15 099 290 мың теңге;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261 225 419 мың теңге;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158 458 мың теңге, оның ішінде: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237 964 мың теңге;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79 506 мың теңге;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теңге, оның ішінде: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мың теңге;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мың теңге;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2 181 981 мың теңге;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2 181 981 мың теңге, оның ішінде: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2 937 364 мың теңге;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1 900 305 мың теңге;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1 144 922 мың теңге.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 </w:t>
      </w:r>
    </w:p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3. Осы шешiм қол қойылған сәттен бастап қолданысқа енгізіледі.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Іле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Карибаев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 аудандық мәслихатының 2024 жылғы 23 қазандағы № 31-109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 аудандық мәслихатының 2023 жылғы 29 желтоқсандағы № 18-49 шешіміне 1 қосымша</w:t>
            </w:r>
          </w:p>
        </w:tc>
      </w:tr>
    </w:tbl>
    <w:bookmarkStart w:name="z3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аудандық бюджет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41"/>
        <w:gridCol w:w="341"/>
        <w:gridCol w:w="341"/>
        <w:gridCol w:w="341"/>
        <w:gridCol w:w="341"/>
        <w:gridCol w:w="341"/>
        <w:gridCol w:w="341"/>
        <w:gridCol w:w="341"/>
        <w:gridCol w:w="341"/>
        <w:gridCol w:w="341"/>
        <w:gridCol w:w="341"/>
        <w:gridCol w:w="341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</w:tblGrid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259 201 896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238 817 523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21 459 232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20 419 227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1 040 005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3 609 581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3 609 581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213 340 029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213 169 339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170 690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408 681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408 681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328 858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94 076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87 423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6 542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228 782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228 782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4 956 225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1 889 010 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1 889 010 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3 067 215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3 067 215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15 099 290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6 500 078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аулдық округтардың бюджеттерінен 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6 500 078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8 599 212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8 599 212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Шығыстар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261 225 419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Жалпы сипаттағы мемлекеттiк қызметтер 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773 160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678 926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616 463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440 267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165 196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бөлiмi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мемлекеттік қызметтер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бөлiмi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2 933 073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801 331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801 331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Мемлекеттік атаулы әлеуметтік көмек 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801 331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1 945 031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1 945 031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100 294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333 875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Мұқтаж азаматтарға үйде әлеуметтiк көмек көрсету 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295 833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мүгедектігі бар адамдарға протездік-ортопедиялық көмек, сурдотехникалық құралдар, тифлотехникалық құралдар, санаторий-курорттық емделу, міндетті гигиеналық құралдармен қамтамасыз ету, арнаулы жүріп-тұру құралдары, қозғалуға қиындығы бар бірінші топтағы мүгедектерге жеке көмекшінің және есту бойынша мүгедектігі бар адамдарға қолмен көрсететін тіл маманының қызметтері мен қамтамасыз ету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1 197 861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186 711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185 711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ретінде тұрғын үй сертификаттарын беру 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11 516 185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7 451 971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1 531 153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1 531 153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5 812 436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Коммуналдық тұрғын үй қорының тұрғын үйін жобалау және (немесе) салу, реконструкциялау 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372 807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 жобалау, дамыту және (немесе) жайластыру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225 219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5 214 410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 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108 382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 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92 682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3 854 813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3 854 813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307 188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манызы бар қаланың) коммуналдық меншігіндегі газдандыру желілерін пайдалануды ұйымдастыру 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173 318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манызы бар қаланың) коммуналдық меншігінде жылу жүйелерін қолдануды ұйымдастыру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619 682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жүйлерін дамыту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2 754 625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209 401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209 401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117 945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Мәдениет, спорт, туризм және ақпараттық кеңiстiк 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577 420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216 211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213 511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213 511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167 218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116 033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114 775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желілерін салу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102 134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1 387 084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1 387 084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1 387 084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1 387 084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152 511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бөлiмi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116 116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116 116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959 612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926 562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926 562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891 256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3 422 890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3 397 021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бөлiмi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930 623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Ауданның (облыстық маңызы бар қаланың) жергілікті атқарушы органының резерві 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930 623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782 258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782 258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1 194 033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1 194 033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490 107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490 107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187 122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187 122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187 122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187 122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239 111 315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239 111 315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239 111 315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падаланылмаған) нысаналы трансферттерді қайтару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395 945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237 786 938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472 656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88 707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падаланылмаған) нысаналы трансферттердің сомасын қайтару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367 069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158 458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237 964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237 964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237 964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237 964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237 964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жасалатын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- 2 181 981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2 181 981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2 937 364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2 937 364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2 937 364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1 144 922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1 144 922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1 144 922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1 900 305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1 900 305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бөлiмi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1 900 305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1 900 305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