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62c4" w14:textId="ccf62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Іле аудандық мәслихатының 2023 жылғы 29 желтоқсандағы "Іле ауданының 2024-2026 жылдарға арналған бюджеті туралы" № 18-49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Іле аудандық мәслихатының 2024 жылғы 18 сәуірдегі № 23-82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Іле аудандық мәслихатының 2023 жылғы 17 қаңтардағы </w:t>
      </w:r>
      <w:r>
        <w:rPr>
          <w:rFonts w:ascii="Times New Roman"/>
          <w:b w:val="false"/>
          <w:i w:val="false"/>
          <w:color w:val="000000"/>
          <w:sz w:val="28"/>
        </w:rPr>
        <w:t>№33-110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бекітілген аудандық мәслихат Регламентінің 29 тармағына сәйкес, Іле аудандық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Іле аудандық мәслихатының "Іле ауданының 2024-2026 жылдарға арналған бюджеті туралы" 2023 жылғы 29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18-49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191730 тіркелген)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4-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Ауданның жергілікті атқарушы органының 2024 жылға арналған резерві 303 584 мың теңге сомасында бекітілсін.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шешiм қол қойылған сәттен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Іле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аудандық мәслихатының 2024 жылғы 18 cәуіріндегі № 23-82 шешіміне 1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аудандық бюджет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261 960 977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248 102 359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7 112 819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7 112 819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3 204 181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3 204 181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237 356 678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237 151 728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204 950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428 681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4 785 125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1 889 010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2 896 115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2 896 115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8 994 868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1 200 000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7 794 868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7 794 868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Шығыстар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260 140 178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Жалпы сипаттағы мемлекеттiк қызметтер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466 091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Мемлекеттік атаулы әлеуметтік көмек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1 023 532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119 990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мүгедектігі бар балаларды материалдық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Мұқтаж азаматтарға үйде әлеуметтiк көмек көрсету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300 969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адамдарға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мүгедектігі бар адамдарға қолмен көрсететін тіл маманының қызметтері мен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1 226 978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6 723 722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2 493 210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 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41 702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3 014 460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431 761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2 582 699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151 096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117 831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1 073 564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3 352 380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3 192 688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Ауданның (облыстық маңызы бар қаланың) жергілікті атқарушы органының резерві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1 023 244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490 107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243 111 369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237 786 938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5 235 724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88 707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0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жасалатын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1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1 614 175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-1 614 175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