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c5f2" w14:textId="b8ac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2024 жылғы 26 желтоқсандағы № 35-161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44 837 272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20 860 650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559 732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1 472 489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21 944 401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50 007 033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60 963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167 093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5 230 724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5 230 724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8 284 748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3 119 083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65 059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–Алматы облысы Еңбекшіқазақ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51-233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бюджетке аудандық маңызы бар қаланың, ауылдық округтардың бюджеттерінен заңнаманы өзгертуге байланысты жоғары тұрған бюджеттің шығындарын өтеуге төменгі тұрған бюджеттен ағымдағы нысаналы трансферттер көлемдері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2 223 535 мың теңге сомасында көзделген, оның ішінде: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округінен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би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Бартоғай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Жаңашар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Қаратұрық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 мың теңге;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47 929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439 894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36 589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46 591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401 405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58 103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136 513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278 635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102 747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196 337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 мың теңге.</w:t>
            </w:r>
          </w:p>
        </w:tc>
      </w:tr>
    </w:tbl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аудандық бюджеттен аудандық маңызы бар қала, ауылдық округтардың бюджеттеріне берілетін бюджеттік субвенциялар көлемдері 285 235 мың теңге сомасында көзделген, оның ішінде: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ауылдық округіне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Сөгеті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мың теңге;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38 463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38 442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50 385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35 943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 мың теңге;</w:t>
            </w:r>
          </w:p>
        </w:tc>
      </w:tr>
    </w:tbl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бюджетте аудандық маңызы бар қала, ауылдық округтердің бюджеттеріне берілетін ағымдағы нысаналы трансферттер көзделгені ескерілісін, оның ішінде: 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 бағдарламасы шеңберінде өңірлерді экономикалық дамытуға жәрдемдесу бойынша шараларды іске асыруға;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Еңбекшіқазақ ауданы әкімдігінің қаулысы негізінде айқындалады.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2025 жылға арналған резерві 263 811 мың теңге сомасында бекітілсін.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–Алматы облысы Еңбекшіқазақ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51-233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44 837 272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20 860 650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11 459 861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4 194 005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7 265 856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3 992 648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1 472 489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21 944 401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3 106 371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50 007 033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12 128 258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3 228 731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1 899 054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2-қосымша</w:t>
            </w:r>
          </w:p>
        </w:tc>
      </w:tr>
    </w:tbl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16 368 430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10 276 944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7 438 505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2 519 471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4 201 336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3 843 048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3 843 048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18 901 097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3 665 985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3 665 985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15 235 112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-3 300 114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497 760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қосымша</w:t>
            </w:r>
          </w:p>
        </w:tc>
      </w:tr>
    </w:tbl>
    <w:bookmarkStart w:name="z9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37 178 173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18 883 079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12 677 936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3 037 127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9 640 809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3 175 993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3 175 993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2 410 972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17 402 327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3 907 048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3 907 048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13 495 279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12 160 416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