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6c0" w14:textId="371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ауылдық окруктерінің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18 қаңтардағы № 16-56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17-тармағымен.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ауданы Ақдала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57 992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9011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48981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10872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38109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62915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4923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4923 теңге.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 ауданы Ақжар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58248 мың теңге, оның ішінде: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4334 мың теңге;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53914 мың теңге, оның ішінде: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15 788 мың теңге;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38126 мың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59 690 мың теңге;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1442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1442 теңге.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1442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ауданы Ақкөл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53 672 мың теңге, оның ішінде: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4352 мың теңге;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49320 мың теңге, оның ішінде: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14064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35256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54260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588 мың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 мың теңге.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Балқаш ауданы Бақанас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177 400 мың теңге, оның ішінде: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49 743 мың теңге;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127657 мың теңге, оның ішінде: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57740 мың теңге;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69917 мың теңге;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191305 мың теңге;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13905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13905 мың теңге.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13905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Балқаш ауданы Бақбақты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71 960 мың теңге, оның ішінде: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22 104 мың теңге;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49856 мың теңге, оның ішінде: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2260 мың теңге;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47 596 мың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75 908 мың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3948 мың теңге;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3948 мың теңге.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3948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Балқаш ауданы Балатопар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45 640 мың теңге, оның ішінде: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6543 мың теңге;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39097 мың теңге, оның ішінде: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4508 мың теңге;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34 589 мың теңге;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46 204 мың теңге;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564 мың теңге;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564 мың теңге.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Балқаш ауданы Береке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62 443 мың теңге, оның ішінде: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9351 мың теңге;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53 092 мың теңге, оның ішінде: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20 303 мың теңге;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32 789 мың теңге;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64 051 мың теңге;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1608 мың теңге;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1608 мың теңге.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Балқаш ауданы Бірлік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45 654 мың теңге, оның ішінде: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10 037 мың теңге;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35 617 мың теңге, оның ішінде: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70 мың теңге;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35 547 мың теңге;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46 362 мың теңге;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708 мың теңге;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708 мың теңге.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Балқаш ауданы Желтораңғы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40345 мың теңге, оның ішінде: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6545 мың теңге;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33 800 мың теңге, оның ішінде: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1003 мың теңге;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32797 мың теңге;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40 346 мың теңге;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Балқаш ауданы Жиделі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51 293 мың теңге, оның ішінде: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5507 мың теңге;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45 786 мың теңге, оның ішінде: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6038 мың теңге;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39748 мың теңге;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52 161 мың теңге;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868 мың теңге;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868 мың теңге.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Балқаш ауданы Қарой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66 810 мың теңге, оның ішінде: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8487 мың теңге;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58 323 мың теңге, оның ішінде: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17 977 мың теңге;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40 346 мың теңге;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68 443 мың теңге;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1633 мың теңге;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1633 мың теңге.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Балқаш ауданы Көктал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45 423 мың теңге, оның ішінде: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6539 мың теңге;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38 884 мың теңге, оның ішінде: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7185 мың теңге;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31 699 мың теңге;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47 023 мың теңге;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1600 мың теңге;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1600 мың теңге.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Балқаш ауданы Құйған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40 394 мың теңге, оның ішінде: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5733 мың теңге;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34 661 мың теңге, оның ішінде: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207 мың теңге;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34 454 мың теңге;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40 874 мың теңге;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480 мың теңге;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480 мың теңге.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Балқаш ауданы Миялы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47 927 мың теңге, оның ішінде:</w:t>
      </w:r>
    </w:p>
    <w:bookmarkEnd w:id="223"/>
    <w:bookmarkStart w:name="z25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4324 мың теңге;</w:t>
      </w:r>
    </w:p>
    <w:bookmarkEnd w:id="224"/>
    <w:bookmarkStart w:name="z26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5"/>
    <w:bookmarkStart w:name="z26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6"/>
    <w:bookmarkStart w:name="z26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43 603 мың теңге, оның ішінде:</w:t>
      </w:r>
    </w:p>
    <w:bookmarkEnd w:id="227"/>
    <w:bookmarkStart w:name="z2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3870 мың теңге;</w:t>
      </w:r>
    </w:p>
    <w:bookmarkEnd w:id="228"/>
    <w:bookmarkStart w:name="z26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29"/>
    <w:bookmarkStart w:name="z26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39 733 мың теңге;</w:t>
      </w:r>
    </w:p>
    <w:bookmarkEnd w:id="230"/>
    <w:bookmarkStart w:name="z26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47 968 мың теңге;</w:t>
      </w:r>
    </w:p>
    <w:bookmarkEnd w:id="231"/>
    <w:bookmarkStart w:name="z26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2"/>
    <w:bookmarkStart w:name="z26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3"/>
    <w:bookmarkStart w:name="z2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4"/>
    <w:bookmarkStart w:name="z27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35"/>
    <w:bookmarkStart w:name="z27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 мың теңге;</w:t>
      </w:r>
    </w:p>
    <w:bookmarkEnd w:id="236"/>
    <w:bookmarkStart w:name="z27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 мың теңге.</w:t>
      </w:r>
    </w:p>
    <w:bookmarkEnd w:id="237"/>
    <w:bookmarkStart w:name="z27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Балқаш ауданы Топар ауылдық округінің 2024-2026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2024 жылға келесі көлемдерде бекітілсін:</w:t>
      </w:r>
    </w:p>
    <w:bookmarkEnd w:id="239"/>
    <w:bookmarkStart w:name="z27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47 774 мың теңге, оның ішінде: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5016 мың теңге;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42 758 мың теңге, оның ішінде:</w:t>
      </w:r>
    </w:p>
    <w:bookmarkEnd w:id="244"/>
    <w:bookmarkStart w:name="z28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3698 мың теңге;</w:t>
      </w:r>
    </w:p>
    <w:bookmarkEnd w:id="245"/>
    <w:bookmarkStart w:name="z28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6"/>
    <w:bookmarkStart w:name="z28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39 060 мың теңге;</w:t>
      </w:r>
    </w:p>
    <w:bookmarkEnd w:id="247"/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47 908 мың теңге;</w:t>
      </w:r>
    </w:p>
    <w:bookmarkEnd w:id="248"/>
    <w:bookmarkStart w:name="z28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9"/>
    <w:bookmarkStart w:name="z28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0"/>
    <w:bookmarkStart w:name="z28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1"/>
    <w:bookmarkStart w:name="z28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52"/>
    <w:bookmarkStart w:name="z29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134 мың теңге;</w:t>
      </w:r>
    </w:p>
    <w:bookmarkEnd w:id="253"/>
    <w:bookmarkStart w:name="z29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134 мың теңге.</w:t>
      </w:r>
    </w:p>
    <w:bookmarkEnd w:id="254"/>
    <w:bookmarkStart w:name="z29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56"/>
    <w:bookmarkStart w:name="z2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шешiм 2024 жылғы 1 қаңтарынан бастап қолданысқа енгiзiледі.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бюджеттері туралы" №16-56 шешіміне 1-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Ақдала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бюджеттері туралы" №16-56 шешіміне 2- қосымша</w:t>
            </w:r>
          </w:p>
        </w:tc>
      </w:tr>
    </w:tbl>
    <w:bookmarkStart w:name="z30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бюджеттері туралы" №16-56 шешіміне 3- қосымша</w:t>
            </w:r>
          </w:p>
        </w:tc>
      </w:tr>
    </w:tbl>
    <w:bookmarkStart w:name="z31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Ақдала ауылдық округініңбюджеті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Ақжар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5 қосымша</w:t>
            </w:r>
          </w:p>
        </w:tc>
      </w:tr>
    </w:tbl>
    <w:bookmarkStart w:name="z34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6 қосымша</w:t>
            </w:r>
          </w:p>
        </w:tc>
      </w:tr>
    </w:tbl>
    <w:bookmarkStart w:name="z35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8 қосымша</w:t>
            </w:r>
          </w:p>
        </w:tc>
      </w:tr>
    </w:tbl>
    <w:bookmarkStart w:name="z38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9 қосымша</w:t>
            </w:r>
          </w:p>
        </w:tc>
      </w:tr>
    </w:tbl>
    <w:bookmarkStart w:name="z39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Бақанас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11 қосымша</w:t>
            </w:r>
          </w:p>
        </w:tc>
      </w:tr>
    </w:tbl>
    <w:bookmarkStart w:name="z41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Бақанас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жұргізгені үшін алынатын алымдар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12 қосымша</w:t>
            </w:r>
          </w:p>
        </w:tc>
      </w:tr>
    </w:tbl>
    <w:bookmarkStart w:name="z42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Бақанас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жұргізгені үшін алынатын алымдар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Бақбақты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14 қосымша</w:t>
            </w:r>
          </w:p>
        </w:tc>
      </w:tr>
    </w:tbl>
    <w:bookmarkStart w:name="z44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Бақбақты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15 қосымша</w:t>
            </w:r>
          </w:p>
        </w:tc>
      </w:tr>
    </w:tbl>
    <w:bookmarkStart w:name="z45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Бақбақты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16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Балатопар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17 қосымша</w:t>
            </w:r>
          </w:p>
        </w:tc>
      </w:tr>
    </w:tbl>
    <w:bookmarkStart w:name="z47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Балатопар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18 қосымша</w:t>
            </w:r>
          </w:p>
        </w:tc>
      </w:tr>
    </w:tbl>
    <w:bookmarkStart w:name="z49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Балатопар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19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Береке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20 қосымша</w:t>
            </w:r>
          </w:p>
        </w:tc>
      </w:tr>
    </w:tbl>
    <w:bookmarkStart w:name="z512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Береке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21 қосымша</w:t>
            </w:r>
          </w:p>
        </w:tc>
      </w:tr>
    </w:tbl>
    <w:bookmarkStart w:name="z52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Береке ауылдық округінің бюджеті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23 қосымша</w:t>
            </w:r>
          </w:p>
        </w:tc>
      </w:tr>
    </w:tbl>
    <w:bookmarkStart w:name="z54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24 қосымша</w:t>
            </w:r>
          </w:p>
        </w:tc>
      </w:tr>
    </w:tbl>
    <w:bookmarkStart w:name="z55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7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Желтораңғы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26 қосымша</w:t>
            </w:r>
          </w:p>
        </w:tc>
      </w:tr>
    </w:tbl>
    <w:bookmarkStart w:name="z57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Желтораңғы ауылдық округінің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27 қосымша</w:t>
            </w:r>
          </w:p>
        </w:tc>
      </w:tr>
    </w:tbl>
    <w:bookmarkStart w:name="z58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Желтораңғы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28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Жиделі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29 қосымша</w:t>
            </w:r>
          </w:p>
        </w:tc>
      </w:tr>
    </w:tbl>
    <w:bookmarkStart w:name="z61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30 қосымша</w:t>
            </w:r>
          </w:p>
        </w:tc>
      </w:tr>
    </w:tbl>
    <w:bookmarkStart w:name="z62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Жиделі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Қарой ауылдық округінің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32 қосымша</w:t>
            </w:r>
          </w:p>
        </w:tc>
      </w:tr>
    </w:tbl>
    <w:bookmarkStart w:name="z64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33 қосымша</w:t>
            </w:r>
          </w:p>
        </w:tc>
      </w:tr>
    </w:tbl>
    <w:bookmarkStart w:name="z655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Қарой ауылдық округінің бюджеті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34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округінің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35 қосымша</w:t>
            </w:r>
          </w:p>
        </w:tc>
      </w:tr>
    </w:tbl>
    <w:bookmarkStart w:name="z67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Көктал ауылдық округінің бюджеті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36 қосымша</w:t>
            </w:r>
          </w:p>
        </w:tc>
      </w:tr>
    </w:tbl>
    <w:bookmarkStart w:name="z68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Көктал ауылдық округінің бюджеті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37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38 қосымша</w:t>
            </w:r>
          </w:p>
        </w:tc>
      </w:tr>
    </w:tbl>
    <w:bookmarkStart w:name="z71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39 қосымша</w:t>
            </w:r>
          </w:p>
        </w:tc>
      </w:tr>
    </w:tbl>
    <w:bookmarkStart w:name="z721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Құйған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40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41 қосымша</w:t>
            </w:r>
          </w:p>
        </w:tc>
      </w:tr>
    </w:tbl>
    <w:bookmarkStart w:name="z743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Миялы ауылдық округінің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42 қосымша</w:t>
            </w:r>
          </w:p>
        </w:tc>
      </w:tr>
    </w:tbl>
    <w:bookmarkStart w:name="z75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43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Алматы облысы Балқаш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30-118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Топар ауылдық округінің бюджеті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44 қосымша</w:t>
            </w:r>
          </w:p>
        </w:tc>
      </w:tr>
    </w:tbl>
    <w:bookmarkStart w:name="z77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ауылдық округінің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45 қосымша</w:t>
            </w:r>
          </w:p>
        </w:tc>
      </w:tr>
    </w:tbl>
    <w:bookmarkStart w:name="z787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Топар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