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bd6" w14:textId="91b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Шенгелді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2024 жылғы 27 желтоқсандағы № 37-135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Шенгелді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348 614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73 338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275 276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351 240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2 626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2 626 мың теңге, оның ішінде: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Қонаев қалалық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55-183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Қонаев қалалық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55-183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