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188e" w14:textId="4181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2025-2027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2024 жылғы 18 желтоқсандағы № 31-160 шешімі.</w:t>
      </w:r>
    </w:p>
    <w:p>
      <w:pPr>
        <w:spacing w:after="0"/>
        <w:ind w:left="0"/>
        <w:jc w:val="both"/>
      </w:pPr>
      <w:bookmarkStart w:name="z7" w:id="0"/>
      <w:r>
        <w:rPr>
          <w:rFonts w:ascii="Times New Roman"/>
          <w:b w:val="false"/>
          <w:i w:val="false"/>
          <w:color w:val="ff0000"/>
          <w:sz w:val="28"/>
        </w:rPr>
        <w:t>
      Ескерту. 01.01.2025 бастап қолданысқа енгізіледі - осы шешімнің 22-тармағымен.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"2025-2026 жылдарға арналған республикалық бюджет туралы" Қазақстан Республикасының Заңына және Қазақстан Республикасы Үкіметінің 2024 жылғы 10-желтоқсандағы "2025-2027 жылдарға арналған республикалық бюджет туралы" Қазақстан Республикасының Заңын іске асыру туралы" № 1046 қаулысына сәйкес, Алматы облыстық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2025-2027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2025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 844 009 745 мың теңге, оның ішінде:</w:t>
      </w:r>
    </w:p>
    <w:bookmarkEnd w:id="3"/>
    <w:bookmarkStart w:name="z12" w:id="4"/>
    <w:p>
      <w:pPr>
        <w:spacing w:after="0"/>
        <w:ind w:left="0"/>
        <w:jc w:val="both"/>
      </w:pPr>
      <w:r>
        <w:rPr>
          <w:rFonts w:ascii="Times New Roman"/>
          <w:b w:val="false"/>
          <w:i w:val="false"/>
          <w:color w:val="000000"/>
          <w:sz w:val="28"/>
        </w:rPr>
        <w:t>
      салықтық түсiмдер бойынша – 143 477 379 мың теңге;</w:t>
      </w:r>
    </w:p>
    <w:bookmarkEnd w:id="4"/>
    <w:bookmarkStart w:name="z13" w:id="5"/>
    <w:p>
      <w:pPr>
        <w:spacing w:after="0"/>
        <w:ind w:left="0"/>
        <w:jc w:val="both"/>
      </w:pPr>
      <w:r>
        <w:rPr>
          <w:rFonts w:ascii="Times New Roman"/>
          <w:b w:val="false"/>
          <w:i w:val="false"/>
          <w:color w:val="000000"/>
          <w:sz w:val="28"/>
        </w:rPr>
        <w:t>
      салықтық емес түсiмдер бойынша – 19 885 485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1 423 мың теңге;</w:t>
      </w:r>
    </w:p>
    <w:bookmarkEnd w:id="6"/>
    <w:bookmarkStart w:name="z15" w:id="7"/>
    <w:p>
      <w:pPr>
        <w:spacing w:after="0"/>
        <w:ind w:left="0"/>
        <w:jc w:val="both"/>
      </w:pPr>
      <w:r>
        <w:rPr>
          <w:rFonts w:ascii="Times New Roman"/>
          <w:b w:val="false"/>
          <w:i w:val="false"/>
          <w:color w:val="000000"/>
          <w:sz w:val="28"/>
        </w:rPr>
        <w:t>
      трансферттер түсімдері бойынша – 680 645 458 мың теңге;</w:t>
      </w:r>
    </w:p>
    <w:bookmarkEnd w:id="7"/>
    <w:bookmarkStart w:name="z16" w:id="8"/>
    <w:p>
      <w:pPr>
        <w:spacing w:after="0"/>
        <w:ind w:left="0"/>
        <w:jc w:val="both"/>
      </w:pPr>
      <w:r>
        <w:rPr>
          <w:rFonts w:ascii="Times New Roman"/>
          <w:b w:val="false"/>
          <w:i w:val="false"/>
          <w:color w:val="000000"/>
          <w:sz w:val="28"/>
        </w:rPr>
        <w:t>
      2) шығындар – 840 997 488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26 740 983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41 457 006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14 716 023 мың теңге;</w:t>
      </w:r>
    </w:p>
    <w:bookmarkEnd w:id="11"/>
    <w:bookmarkStart w:name="z20" w:id="12"/>
    <w:p>
      <w:pPr>
        <w:spacing w:after="0"/>
        <w:ind w:left="0"/>
        <w:jc w:val="both"/>
      </w:pPr>
      <w:r>
        <w:rPr>
          <w:rFonts w:ascii="Times New Roman"/>
          <w:b w:val="false"/>
          <w:i w:val="false"/>
          <w:color w:val="000000"/>
          <w:sz w:val="28"/>
        </w:rPr>
        <w:t>
      4) қаржы активтерiмен жасалатын операциялар бойынша сальдо – 6 648 011 мың теңге, оның ішінде:</w:t>
      </w:r>
    </w:p>
    <w:bookmarkEnd w:id="12"/>
    <w:bookmarkStart w:name="z21" w:id="13"/>
    <w:p>
      <w:pPr>
        <w:spacing w:after="0"/>
        <w:ind w:left="0"/>
        <w:jc w:val="both"/>
      </w:pPr>
      <w:r>
        <w:rPr>
          <w:rFonts w:ascii="Times New Roman"/>
          <w:b w:val="false"/>
          <w:i w:val="false"/>
          <w:color w:val="000000"/>
          <w:sz w:val="28"/>
        </w:rPr>
        <w:t>
      қаржылық активтерді сатып алу – 6 648 011 мың теңге;</w:t>
      </w:r>
    </w:p>
    <w:bookmarkEnd w:id="13"/>
    <w:p>
      <w:pPr>
        <w:spacing w:after="0"/>
        <w:ind w:left="0"/>
        <w:jc w:val="both"/>
      </w:pPr>
      <w:r>
        <w:rPr>
          <w:rFonts w:ascii="Times New Roman"/>
          <w:b w:val="false"/>
          <w:i w:val="false"/>
          <w:color w:val="000000"/>
          <w:sz w:val="28"/>
        </w:rPr>
        <w:t>
      5) бюджет тапшылығы (профициті) – -30 376 737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30 376 737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облыстық аудандық мәслихатының 15.12.2025 </w:t>
      </w:r>
      <w:r>
        <w:rPr>
          <w:rFonts w:ascii="Times New Roman"/>
          <w:b w:val="false"/>
          <w:i w:val="false"/>
          <w:color w:val="000000"/>
          <w:sz w:val="28"/>
        </w:rPr>
        <w:t>№ 44-246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2. Бірыңғай бюджеттік сыныптаудың кірістер сыныптамасының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түсімдер Іле, Талғар аудандары мен Қонаев қаласы бойынша 50% мөлшерінде облыстық бюджетке, Қарасай ауданы бойынша 10% мөлшерінде облыстық бюджетке, басқа аудандар мен Алатау қаласы бойынша 100% мөлшерінде аудандық және Алатау қаласының бюджетіне түсетіні белгіленсін.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облыстық аудандық мәслихатының 05.06.2025 </w:t>
      </w:r>
      <w:r>
        <w:rPr>
          <w:rFonts w:ascii="Times New Roman"/>
          <w:b w:val="false"/>
          <w:i w:val="false"/>
          <w:color w:val="000000"/>
          <w:sz w:val="28"/>
        </w:rPr>
        <w:t>№ 37-201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3. Бірыңғай бюджеттік сыныптаудың кірістер сыныптамасының:</w:t>
      </w:r>
    </w:p>
    <w:bookmarkEnd w:id="15"/>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Балхаш, Еңбекшіқазақ, Кеген, Райымбек, Ұйғыр аудандары бойынша 100% мөлшерінде аудандық бюджетке, Іле, Қарасай, Талғар аудандары және Алатау қаласы бойынша 100% мөлшерінде облыстық бюджетке, Жамбыл ауданы бойынша 50% мөлшерінде облыстық бюджетке және Қонаев қаласы бойынша 60% мөлшерінде облыстық бюджетке түсетіні;</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түсімдер Балқаш, Еңбекшіқазақ, Жамбыл, Кеген, Райымбек, Ұйғыр аудандары және Алатау қаласы бойынша 100% мөлшерінде аудандық және Алатау қаласының бюджетіне, Іле, Қарасай, Талғар аудандары бойынша 100% мөлшерінде облыстық бюджетке және Қонаев қаласы бойынша 50% мөлшерінде облыстық бюджетке түсетіні;</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түсімдер 100% мөлшерінде аудандық және қалалық бюджеттерге түсетіні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облыстық аудандық мәслихатының 05.06.2025 </w:t>
      </w:r>
      <w:r>
        <w:rPr>
          <w:rFonts w:ascii="Times New Roman"/>
          <w:b w:val="false"/>
          <w:i w:val="false"/>
          <w:color w:val="000000"/>
          <w:sz w:val="28"/>
        </w:rPr>
        <w:t>№ 37-201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Балқаш, Кеген, Райымбек аудандары және Алатау қаласы бойынша 100% мөлшерінде аудандық және қалалық бюджетке, Еңбекшіқазақ ауданы бойынша 60% мөлшерінде, Жамбыл, Іле, Қарасай, Талғар, Ұйғыр аудандары және Қонаев қаласы бойынша 100% мөлшерінде облыстық бюджетке түсетіні белгіленсін.</w:t>
      </w:r>
    </w:p>
    <w:bookmarkEnd w:id="16"/>
    <w:bookmarkStart w:name="z28" w:id="17"/>
    <w:p>
      <w:pPr>
        <w:spacing w:after="0"/>
        <w:ind w:left="0"/>
        <w:jc w:val="both"/>
      </w:pPr>
      <w:r>
        <w:rPr>
          <w:rFonts w:ascii="Times New Roman"/>
          <w:b w:val="false"/>
          <w:i w:val="false"/>
          <w:color w:val="000000"/>
          <w:sz w:val="28"/>
        </w:rPr>
        <w:t>
      5. Бірыңғай бюджеттік сыныптаудың кірістер сыныптамасының "Өңірдің әлеуметтік-экономикалық дамуы мен оның инфрақұрылымын дамытуға жер қойнауын пайдаланушылардың аударымдары" коды бойынша түсімдер 100% мөлшерінде облыстық бюджетке түсетіні белгіленсін.</w:t>
      </w:r>
    </w:p>
    <w:bookmarkEnd w:id="17"/>
    <w:bookmarkStart w:name="z29" w:id="18"/>
    <w:p>
      <w:pPr>
        <w:spacing w:after="0"/>
        <w:ind w:left="0"/>
        <w:jc w:val="both"/>
      </w:pPr>
      <w:r>
        <w:rPr>
          <w:rFonts w:ascii="Times New Roman"/>
          <w:b w:val="false"/>
          <w:i w:val="false"/>
          <w:color w:val="000000"/>
          <w:sz w:val="28"/>
        </w:rPr>
        <w:t>
      6. 2025 жылға арналған облыстық бюджетте аудандық (облыстық маңызы бар қала) бюджеттерден облыстық бюджетке бюджеттік алып қоюлар көлемі – 297 786 732 мың теңге сомасында көзделсін, оның ішінде:</w:t>
      </w:r>
    </w:p>
    <w:bookmarkEnd w:id="18"/>
    <w:bookmarkStart w:name="z30" w:id="19"/>
    <w:p>
      <w:pPr>
        <w:spacing w:after="0"/>
        <w:ind w:left="0"/>
        <w:jc w:val="both"/>
      </w:pPr>
      <w:r>
        <w:rPr>
          <w:rFonts w:ascii="Times New Roman"/>
          <w:b w:val="false"/>
          <w:i w:val="false"/>
          <w:color w:val="000000"/>
          <w:sz w:val="28"/>
        </w:rPr>
        <w:t>
      Еңбекшіқазақ ауданынан – 5 098 254 мың теңге;</w:t>
      </w:r>
    </w:p>
    <w:bookmarkEnd w:id="19"/>
    <w:bookmarkStart w:name="z31" w:id="20"/>
    <w:p>
      <w:pPr>
        <w:spacing w:after="0"/>
        <w:ind w:left="0"/>
        <w:jc w:val="both"/>
      </w:pPr>
      <w:r>
        <w:rPr>
          <w:rFonts w:ascii="Times New Roman"/>
          <w:b w:val="false"/>
          <w:i w:val="false"/>
          <w:color w:val="000000"/>
          <w:sz w:val="28"/>
        </w:rPr>
        <w:t>
      Іле ауданынан – 254 610 807 мың теңге;</w:t>
      </w:r>
    </w:p>
    <w:bookmarkEnd w:id="20"/>
    <w:bookmarkStart w:name="z32" w:id="21"/>
    <w:p>
      <w:pPr>
        <w:spacing w:after="0"/>
        <w:ind w:left="0"/>
        <w:jc w:val="both"/>
      </w:pPr>
      <w:r>
        <w:rPr>
          <w:rFonts w:ascii="Times New Roman"/>
          <w:b w:val="false"/>
          <w:i w:val="false"/>
          <w:color w:val="000000"/>
          <w:sz w:val="28"/>
        </w:rPr>
        <w:t>
      Қарасай ауданынан – 26 128 245 мың теңге;</w:t>
      </w:r>
    </w:p>
    <w:bookmarkEnd w:id="21"/>
    <w:bookmarkStart w:name="z33" w:id="22"/>
    <w:p>
      <w:pPr>
        <w:spacing w:after="0"/>
        <w:ind w:left="0"/>
        <w:jc w:val="both"/>
      </w:pPr>
      <w:r>
        <w:rPr>
          <w:rFonts w:ascii="Times New Roman"/>
          <w:b w:val="false"/>
          <w:i w:val="false"/>
          <w:color w:val="000000"/>
          <w:sz w:val="28"/>
        </w:rPr>
        <w:t>
      Талғар ауданы – 2 718 060 мың теңге;</w:t>
      </w:r>
    </w:p>
    <w:bookmarkEnd w:id="22"/>
    <w:bookmarkStart w:name="z34" w:id="23"/>
    <w:p>
      <w:pPr>
        <w:spacing w:after="0"/>
        <w:ind w:left="0"/>
        <w:jc w:val="both"/>
      </w:pPr>
      <w:r>
        <w:rPr>
          <w:rFonts w:ascii="Times New Roman"/>
          <w:b w:val="false"/>
          <w:i w:val="false"/>
          <w:color w:val="000000"/>
          <w:sz w:val="28"/>
        </w:rPr>
        <w:t>
      Қонаев қаласы – 9 231 366 мың теңге.</w:t>
      </w:r>
    </w:p>
    <w:bookmarkEnd w:id="23"/>
    <w:bookmarkStart w:name="z35" w:id="24"/>
    <w:p>
      <w:pPr>
        <w:spacing w:after="0"/>
        <w:ind w:left="0"/>
        <w:jc w:val="both"/>
      </w:pPr>
      <w:r>
        <w:rPr>
          <w:rFonts w:ascii="Times New Roman"/>
          <w:b w:val="false"/>
          <w:i w:val="false"/>
          <w:color w:val="000000"/>
          <w:sz w:val="28"/>
        </w:rPr>
        <w:t>
      7. 2025 жылға арналған облыстық бюджетте облыстық бюджеттен аудандық бюджеттерге берілетін бюджеттік субвенциялардың көлемдері – 9 589 717 мың теңге сомасында көзделсін, оның ішінде: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2 194 292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831 811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1 997 107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2 152 734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2 413 773 мың теңге.</w:t>
            </w:r>
          </w:p>
        </w:tc>
      </w:tr>
    </w:tbl>
    <w:bookmarkStart w:name="z36" w:id="25"/>
    <w:p>
      <w:pPr>
        <w:spacing w:after="0"/>
        <w:ind w:left="0"/>
        <w:jc w:val="both"/>
      </w:pPr>
      <w:r>
        <w:rPr>
          <w:rFonts w:ascii="Times New Roman"/>
          <w:b w:val="false"/>
          <w:i w:val="false"/>
          <w:color w:val="000000"/>
          <w:sz w:val="28"/>
        </w:rPr>
        <w:t>
      8. 2025 жылға арналған облыстық бюджетте жоғары тұрған бюджетке берілетін трансферттердің көлемі 174 821 мың теңге сомасында көзделгені ескерілсін.</w:t>
      </w:r>
    </w:p>
    <w:bookmarkEnd w:id="25"/>
    <w:bookmarkStart w:name="z37" w:id="26"/>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 бюджеттерден облыстық бюджетке берілетін трансферттердің көлемі 65 683 327 мың теңге сомасында көзделгені ескерілсін.</w:t>
      </w:r>
    </w:p>
    <w:bookmarkEnd w:id="26"/>
    <w:bookmarkStart w:name="z26" w:id="27"/>
    <w:p>
      <w:pPr>
        <w:spacing w:after="0"/>
        <w:ind w:left="0"/>
        <w:jc w:val="both"/>
      </w:pPr>
      <w:r>
        <w:rPr>
          <w:rFonts w:ascii="Times New Roman"/>
          <w:b w:val="false"/>
          <w:i w:val="false"/>
          <w:color w:val="000000"/>
          <w:sz w:val="28"/>
        </w:rPr>
        <w:t>
      Аудандық (облыстық маңызы бар қала) бюджеттерден трансферттер түсімдерін бөлу Алматы облысы әкімдігінің қаулысы негізінде айқындалады.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Алматы облыстық аудандық мәслихатының 15.12.2025 </w:t>
      </w:r>
      <w:r>
        <w:rPr>
          <w:rFonts w:ascii="Times New Roman"/>
          <w:b w:val="false"/>
          <w:i w:val="false"/>
          <w:color w:val="000000"/>
          <w:sz w:val="28"/>
        </w:rPr>
        <w:t>№ 44-246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10. 2025 жылға арналған облыстық бюджетте республикалық бюджеттен 32 662 436 мың теңге сомасында ағымдағы нысаналы трансферттер түсімдері көзделгені ескерілсін, оның ішінде:</w:t>
      </w:r>
    </w:p>
    <w:bookmarkEnd w:id="28"/>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2 070 мың теңге;</w:t>
      </w:r>
    </w:p>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 1 050 333 мың теңге;</w:t>
      </w:r>
    </w:p>
    <w:p>
      <w:pPr>
        <w:spacing w:after="0"/>
        <w:ind w:left="0"/>
        <w:jc w:val="both"/>
      </w:pPr>
      <w:r>
        <w:rPr>
          <w:rFonts w:ascii="Times New Roman"/>
          <w:b w:val="false"/>
          <w:i w:val="false"/>
          <w:color w:val="000000"/>
          <w:sz w:val="28"/>
        </w:rPr>
        <w:t>
      эпизоотияға қарсы іс-шаралар жүргізуге 1 082 428 мың теңге;</w:t>
      </w:r>
    </w:p>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 138 347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1 047 578 мың теңге;</w:t>
      </w:r>
    </w:p>
    <w:p>
      <w:pPr>
        <w:spacing w:after="0"/>
        <w:ind w:left="0"/>
        <w:jc w:val="both"/>
      </w:pPr>
      <w:r>
        <w:rPr>
          <w:rFonts w:ascii="Times New Roman"/>
          <w:b w:val="false"/>
          <w:i w:val="false"/>
          <w:color w:val="000000"/>
          <w:sz w:val="28"/>
        </w:rPr>
        <w:t>
      еңбек мобильділігі орталықтарының қызметін қамтамасыз етуге 156 847 мың теңге;</w:t>
      </w:r>
    </w:p>
    <w:p>
      <w:pPr>
        <w:spacing w:after="0"/>
        <w:ind w:left="0"/>
        <w:jc w:val="both"/>
      </w:pPr>
      <w:r>
        <w:rPr>
          <w:rFonts w:ascii="Times New Roman"/>
          <w:b w:val="false"/>
          <w:i w:val="false"/>
          <w:color w:val="000000"/>
          <w:sz w:val="28"/>
        </w:rPr>
        <w:t>
      арнаулы әлеуметтік қызметтер көрсету орталықтарының медицина қызметкерлерінің жалақысын көтеруге 99 154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269 026 мың теңге;</w:t>
      </w:r>
    </w:p>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 9 297 184 мың теңге;</w:t>
      </w:r>
    </w:p>
    <w:p>
      <w:pPr>
        <w:spacing w:after="0"/>
        <w:ind w:left="0"/>
        <w:jc w:val="both"/>
      </w:pPr>
      <w:r>
        <w:rPr>
          <w:rFonts w:ascii="Times New Roman"/>
          <w:b w:val="false"/>
          <w:i w:val="false"/>
          <w:color w:val="000000"/>
          <w:sz w:val="28"/>
        </w:rPr>
        <w:t>
      мектепке дейінгі мемлекеттік білім беру ұйымдарының медицина қызметкерлерінің еңбегіне төленетін ақыны ұлғайтуға 34 524 мың теңге;</w:t>
      </w:r>
    </w:p>
    <w:bookmarkStart w:name="z38" w:id="29"/>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 53 544 мың теңге;</w:t>
      </w:r>
    </w:p>
    <w:bookmarkEnd w:id="29"/>
    <w:p>
      <w:pPr>
        <w:spacing w:after="0"/>
        <w:ind w:left="0"/>
        <w:jc w:val="both"/>
      </w:pPr>
      <w:r>
        <w:rPr>
          <w:rFonts w:ascii="Times New Roman"/>
          <w:b w:val="false"/>
          <w:i w:val="false"/>
          <w:color w:val="000000"/>
          <w:sz w:val="28"/>
        </w:rPr>
        <w:t>
      жекеменшік орта білім беру ұйымдарында мемлекеттік білім беру тапсырысын орналастыруға 7 789 408 мың теңге;</w:t>
      </w:r>
    </w:p>
    <w:bookmarkStart w:name="z40" w:id="30"/>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 2 757 853 мың теңге;</w:t>
      </w:r>
    </w:p>
    <w:bookmarkEnd w:id="30"/>
    <w:bookmarkStart w:name="z41" w:id="31"/>
    <w:p>
      <w:pPr>
        <w:spacing w:after="0"/>
        <w:ind w:left="0"/>
        <w:jc w:val="both"/>
      </w:pPr>
      <w:r>
        <w:rPr>
          <w:rFonts w:ascii="Times New Roman"/>
          <w:b w:val="false"/>
          <w:i w:val="false"/>
          <w:color w:val="000000"/>
          <w:sz w:val="28"/>
        </w:rPr>
        <w:t>
      техникалық және кәсіптік, орта білімнен кейінгі мемлекеттік білім беру ұйымдарының медицина қызметкерлерінің еңбегіне төленетін ақыны ұлғайтуға 5 585 мың теңге;</w:t>
      </w:r>
    </w:p>
    <w:bookmarkEnd w:id="31"/>
    <w:bookmarkStart w:name="z42" w:id="32"/>
    <w:p>
      <w:pPr>
        <w:spacing w:after="0"/>
        <w:ind w:left="0"/>
        <w:jc w:val="both"/>
      </w:pPr>
      <w:r>
        <w:rPr>
          <w:rFonts w:ascii="Times New Roman"/>
          <w:b w:val="false"/>
          <w:i w:val="false"/>
          <w:color w:val="000000"/>
          <w:sz w:val="28"/>
        </w:rPr>
        <w:t>
      "Ауылда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566 700 мың теңге;</w:t>
      </w:r>
    </w:p>
    <w:bookmarkEnd w:id="32"/>
    <w:bookmarkStart w:name="z43" w:id="33"/>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 1 908 423 мың теңге;</w:t>
      </w:r>
    </w:p>
    <w:bookmarkEnd w:id="33"/>
    <w:bookmarkStart w:name="z44" w:id="34"/>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855 748 мың теңге;</w:t>
      </w:r>
    </w:p>
    <w:bookmarkEnd w:id="34"/>
    <w:bookmarkStart w:name="z45" w:id="35"/>
    <w:p>
      <w:pPr>
        <w:spacing w:after="0"/>
        <w:ind w:left="0"/>
        <w:jc w:val="both"/>
      </w:pPr>
      <w:r>
        <w:rPr>
          <w:rFonts w:ascii="Times New Roman"/>
          <w:b w:val="false"/>
          <w:i w:val="false"/>
          <w:color w:val="000000"/>
          <w:sz w:val="28"/>
        </w:rPr>
        <w:t>
      денсаулық сақтау ұйымдары жұмыскерлерінің жалақысын көтеруге 66 236 мың теңге;</w:t>
      </w:r>
    </w:p>
    <w:bookmarkEnd w:id="35"/>
    <w:bookmarkStart w:name="z46" w:id="3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 5 352 568 мың теңге;</w:t>
      </w:r>
    </w:p>
    <w:bookmarkEnd w:id="36"/>
    <w:bookmarkStart w:name="z47" w:id="37"/>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 28 427 мың теңге;</w:t>
      </w:r>
    </w:p>
    <w:bookmarkEnd w:id="37"/>
    <w:bookmarkStart w:name="z48" w:id="38"/>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 және өткізу 100 453 мың теңге.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Алматы облыстық аудандық мәслихатының 15.12.2025 </w:t>
      </w:r>
      <w:r>
        <w:rPr>
          <w:rFonts w:ascii="Times New Roman"/>
          <w:b w:val="false"/>
          <w:i w:val="false"/>
          <w:color w:val="000000"/>
          <w:sz w:val="28"/>
        </w:rPr>
        <w:t>№ 44-246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2" w:id="39"/>
    <w:p>
      <w:pPr>
        <w:spacing w:after="0"/>
        <w:ind w:left="0"/>
        <w:jc w:val="both"/>
      </w:pPr>
      <w:r>
        <w:rPr>
          <w:rFonts w:ascii="Times New Roman"/>
          <w:b w:val="false"/>
          <w:i w:val="false"/>
          <w:color w:val="000000"/>
          <w:sz w:val="28"/>
        </w:rPr>
        <w:t>
      11. 2025 жылға арналған облыстық бюджетте республикалық бюджеттен 78 751 766 мың теңге сомасында нысаналы даму трансферттер түсімдері көзделгені ескерілсін, оның ішінде:</w:t>
      </w:r>
    </w:p>
    <w:bookmarkEnd w:id="39"/>
    <w:bookmarkStart w:name="z50" w:id="40"/>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 58 621 496 мың теңге;</w:t>
      </w:r>
    </w:p>
    <w:bookmarkEnd w:id="40"/>
    <w:bookmarkStart w:name="z51" w:id="41"/>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1 000 000 мың теңге;</w:t>
      </w:r>
    </w:p>
    <w:bookmarkEnd w:id="41"/>
    <w:bookmarkStart w:name="z52" w:id="42"/>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 10 037 633 мың теңге;</w:t>
      </w:r>
    </w:p>
    <w:bookmarkEnd w:id="42"/>
    <w:bookmarkStart w:name="z53" w:id="43"/>
    <w:p>
      <w:pPr>
        <w:spacing w:after="0"/>
        <w:ind w:left="0"/>
        <w:jc w:val="both"/>
      </w:pPr>
      <w:r>
        <w:rPr>
          <w:rFonts w:ascii="Times New Roman"/>
          <w:b w:val="false"/>
          <w:i w:val="false"/>
          <w:color w:val="000000"/>
          <w:sz w:val="28"/>
        </w:rPr>
        <w:t>
      қалаларда сумен жабдықтау және су бұру жүйесін дамыту 887 133 мың теңге;</w:t>
      </w:r>
    </w:p>
    <w:bookmarkEnd w:id="43"/>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3 385 920 мың теңге;</w:t>
      </w:r>
    </w:p>
    <w:p>
      <w:pPr>
        <w:spacing w:after="0"/>
        <w:ind w:left="0"/>
        <w:jc w:val="both"/>
      </w:pPr>
      <w:r>
        <w:rPr>
          <w:rFonts w:ascii="Times New Roman"/>
          <w:b w:val="false"/>
          <w:i w:val="false"/>
          <w:color w:val="000000"/>
          <w:sz w:val="28"/>
        </w:rPr>
        <w:t>
      денсаулық сақтау объектілерін салу, реконструкциялау және сейсмикалық күшейту 1 414 040 мың теңге;</w:t>
      </w:r>
    </w:p>
    <w:bookmarkStart w:name="z56" w:id="44"/>
    <w:p>
      <w:pPr>
        <w:spacing w:after="0"/>
        <w:ind w:left="0"/>
        <w:jc w:val="both"/>
      </w:pPr>
      <w:r>
        <w:rPr>
          <w:rFonts w:ascii="Times New Roman"/>
          <w:b w:val="false"/>
          <w:i w:val="false"/>
          <w:color w:val="000000"/>
          <w:sz w:val="28"/>
        </w:rPr>
        <w:t>
      жерүсті су ресурстарын ұлғайтуға 3 155 544 мың теңге;</w:t>
      </w:r>
    </w:p>
    <w:bookmarkEnd w:id="44"/>
    <w:bookmarkStart w:name="z57" w:id="45"/>
    <w:p>
      <w:pPr>
        <w:spacing w:after="0"/>
        <w:ind w:left="0"/>
        <w:jc w:val="both"/>
      </w:pPr>
      <w:r>
        <w:rPr>
          <w:rFonts w:ascii="Times New Roman"/>
          <w:b w:val="false"/>
          <w:i w:val="false"/>
          <w:color w:val="000000"/>
          <w:sz w:val="28"/>
        </w:rPr>
        <w:t>
      газ тасымалдау жүйесін дамыту 250 000 мың теңге.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облыстық аудандық мәслихатының 15.12.2025 </w:t>
      </w:r>
      <w:r>
        <w:rPr>
          <w:rFonts w:ascii="Times New Roman"/>
          <w:b w:val="false"/>
          <w:i w:val="false"/>
          <w:color w:val="000000"/>
          <w:sz w:val="28"/>
        </w:rPr>
        <w:t>№ 44-246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Алматы облысы бойынша 2025 жылға мемлекеттік эмиссиялық бағалы қағаздар шығарылымы 22 911 594 мың теңге сомасында мақұлдансын, оның ішінде:</w:t>
      </w:r>
    </w:p>
    <w:bookmarkStart w:name="z68" w:id="46"/>
    <w:p>
      <w:pPr>
        <w:spacing w:after="0"/>
        <w:ind w:left="0"/>
        <w:jc w:val="both"/>
      </w:pPr>
      <w:r>
        <w:rPr>
          <w:rFonts w:ascii="Times New Roman"/>
          <w:b w:val="false"/>
          <w:i w:val="false"/>
          <w:color w:val="000000"/>
          <w:sz w:val="28"/>
        </w:rPr>
        <w:t>
      жалға берілетін тұрғын үй сатып алуға 18 781 992 мың теңге;</w:t>
      </w:r>
    </w:p>
    <w:bookmarkEnd w:id="46"/>
    <w:bookmarkStart w:name="z69" w:id="47"/>
    <w:p>
      <w:pPr>
        <w:spacing w:after="0"/>
        <w:ind w:left="0"/>
        <w:jc w:val="both"/>
      </w:pPr>
      <w:r>
        <w:rPr>
          <w:rFonts w:ascii="Times New Roman"/>
          <w:b w:val="false"/>
          <w:i w:val="false"/>
          <w:color w:val="000000"/>
          <w:sz w:val="28"/>
        </w:rPr>
        <w:t>
      кредиттік тұрғын үй сатып алуға 3 326 136 мың теңге;</w:t>
      </w:r>
    </w:p>
    <w:bookmarkEnd w:id="47"/>
    <w:bookmarkStart w:name="z70" w:id="48"/>
    <w:p>
      <w:pPr>
        <w:spacing w:after="0"/>
        <w:ind w:left="0"/>
        <w:jc w:val="both"/>
      </w:pPr>
      <w:r>
        <w:rPr>
          <w:rFonts w:ascii="Times New Roman"/>
          <w:b w:val="false"/>
          <w:i w:val="false"/>
          <w:color w:val="000000"/>
          <w:sz w:val="28"/>
        </w:rPr>
        <w:t>
      инженерлік-коммуникациялық инфрақұрылым құрылысына 803 466 мың теңге.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Алматы облыстық аудандық мәслихатының 05.06.2025 </w:t>
      </w:r>
      <w:r>
        <w:rPr>
          <w:rFonts w:ascii="Times New Roman"/>
          <w:b w:val="false"/>
          <w:i w:val="false"/>
          <w:color w:val="000000"/>
          <w:sz w:val="28"/>
        </w:rPr>
        <w:t>№ 37-201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12. 2025 жылға арналған облыстық бюджетте республикалық бюджеттен 198 996 964 мың теңге сомасында субвенция түсімдері көзделсін.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облыстық аудандық мәслихатының 15.12.2025 </w:t>
      </w:r>
      <w:r>
        <w:rPr>
          <w:rFonts w:ascii="Times New Roman"/>
          <w:b w:val="false"/>
          <w:i w:val="false"/>
          <w:color w:val="000000"/>
          <w:sz w:val="28"/>
        </w:rPr>
        <w:t>№ 44-246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3" w:id="50"/>
    <w:p>
      <w:pPr>
        <w:spacing w:after="0"/>
        <w:ind w:left="0"/>
        <w:jc w:val="both"/>
      </w:pPr>
      <w:r>
        <w:rPr>
          <w:rFonts w:ascii="Times New Roman"/>
          <w:b w:val="false"/>
          <w:i w:val="false"/>
          <w:color w:val="000000"/>
          <w:sz w:val="28"/>
        </w:rPr>
        <w:t>
      12.1. 2025 жылға арналған облыстық бюджетте Алматы агломерациясын дамыту мақсатында Алматы қаласының бюджетінен 6 088 304 мың теңге сомасында нысаналы трансферттер түсімдері көзделсін, оның ішінде:</w:t>
      </w:r>
    </w:p>
    <w:bookmarkEnd w:id="50"/>
    <w:bookmarkStart w:name="z60" w:id="51"/>
    <w:p>
      <w:pPr>
        <w:spacing w:after="0"/>
        <w:ind w:left="0"/>
        <w:jc w:val="both"/>
      </w:pPr>
      <w:r>
        <w:rPr>
          <w:rFonts w:ascii="Times New Roman"/>
          <w:b w:val="false"/>
          <w:i w:val="false"/>
          <w:color w:val="000000"/>
          <w:sz w:val="28"/>
        </w:rPr>
        <w:t>
      радиалды автомобиль жолдарын салу үшін мемлекет мұқтажына мәжбүрлеп иеліктен шығаруға жататын жер телімдерін сатып алуға 5 788 304 мың теңге;</w:t>
      </w:r>
    </w:p>
    <w:bookmarkEnd w:id="51"/>
    <w:bookmarkStart w:name="z61" w:id="52"/>
    <w:p>
      <w:pPr>
        <w:spacing w:after="0"/>
        <w:ind w:left="0"/>
        <w:jc w:val="both"/>
      </w:pPr>
      <w:r>
        <w:rPr>
          <w:rFonts w:ascii="Times New Roman"/>
          <w:b w:val="false"/>
          <w:i w:val="false"/>
          <w:color w:val="000000"/>
          <w:sz w:val="28"/>
        </w:rPr>
        <w:t>
      "Алматы-Байсерке-Талғар" магистральдық газ құбырының 59,22-61,73 шақырым учаскесін шығаруға 300 000 мың теңге.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Алматы облыстық аудандық мәслихатының 15.12.2025 </w:t>
      </w:r>
      <w:r>
        <w:rPr>
          <w:rFonts w:ascii="Times New Roman"/>
          <w:b w:val="false"/>
          <w:i w:val="false"/>
          <w:color w:val="000000"/>
          <w:sz w:val="28"/>
        </w:rPr>
        <w:t>№ 44-246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2025 жылға арналған облыстық бюджетте республикалық бюджеттен 12 965 364 мың теңге сомасында қарыздар түсімдері көзделсін.</w:t>
      </w:r>
    </w:p>
    <w:bookmarkStart w:name="z74" w:id="53"/>
    <w:p>
      <w:pPr>
        <w:spacing w:after="0"/>
        <w:ind w:left="0"/>
        <w:jc w:val="both"/>
      </w:pPr>
      <w:r>
        <w:rPr>
          <w:rFonts w:ascii="Times New Roman"/>
          <w:b w:val="false"/>
          <w:i w:val="false"/>
          <w:color w:val="000000"/>
          <w:sz w:val="28"/>
        </w:rPr>
        <w:t>
      14. Аудандық бюджеттерге, облыстық маңызы бар қалалардың бюджеттеріне 2025 жылға арналған ағымдағы нысаналы трансферттерді бөлу Алматы облысы әкімдігінің қаулысы негізінде айқындалады, оның ішінде:</w:t>
      </w:r>
    </w:p>
    <w:bookmarkEnd w:id="53"/>
    <w:bookmarkStart w:name="z64" w:id="54"/>
    <w:p>
      <w:pPr>
        <w:spacing w:after="0"/>
        <w:ind w:left="0"/>
        <w:jc w:val="both"/>
      </w:pPr>
      <w:r>
        <w:rPr>
          <w:rFonts w:ascii="Times New Roman"/>
          <w:b w:val="false"/>
          <w:i w:val="false"/>
          <w:color w:val="000000"/>
          <w:sz w:val="28"/>
        </w:rPr>
        <w:t>
      мемлекеттік органдардың күрделі шығыстары;</w:t>
      </w:r>
    </w:p>
    <w:bookmarkEnd w:id="54"/>
    <w:bookmarkStart w:name="z65" w:id="55"/>
    <w:p>
      <w:pPr>
        <w:spacing w:after="0"/>
        <w:ind w:left="0"/>
        <w:jc w:val="both"/>
      </w:pPr>
      <w:r>
        <w:rPr>
          <w:rFonts w:ascii="Times New Roman"/>
          <w:b w:val="false"/>
          <w:i w:val="false"/>
          <w:color w:val="000000"/>
          <w:sz w:val="28"/>
        </w:rPr>
        <w:t>
      мемлекеттік органдардың ағымдағы шығыстары;</w:t>
      </w:r>
    </w:p>
    <w:bookmarkEnd w:id="55"/>
    <w:bookmarkStart w:name="z66" w:id="56"/>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56"/>
    <w:bookmarkStart w:name="z67" w:id="57"/>
    <w:p>
      <w:pPr>
        <w:spacing w:after="0"/>
        <w:ind w:left="0"/>
        <w:jc w:val="both"/>
      </w:pPr>
      <w:r>
        <w:rPr>
          <w:rFonts w:ascii="Times New Roman"/>
          <w:b w:val="false"/>
          <w:i w:val="false"/>
          <w:color w:val="000000"/>
          <w:sz w:val="28"/>
        </w:rPr>
        <w:t>
      мемлекеттік атаулы әлеуметтік көмек төлеу;</w:t>
      </w:r>
    </w:p>
    <w:bookmarkEnd w:id="57"/>
    <w:p>
      <w:pPr>
        <w:spacing w:after="0"/>
        <w:ind w:left="0"/>
        <w:jc w:val="both"/>
      </w:pPr>
      <w:r>
        <w:rPr>
          <w:rFonts w:ascii="Times New Roman"/>
          <w:b w:val="false"/>
          <w:i w:val="false"/>
          <w:color w:val="000000"/>
          <w:sz w:val="28"/>
        </w:rPr>
        <w:t xml:space="preserve">
      Қазақстан Республикасында мүгедектігі бар адамдардың құқықтарын қамтамасыз етуге және өмір сүру сапасын жақсартуға; </w:t>
      </w:r>
    </w:p>
    <w:p>
      <w:pPr>
        <w:spacing w:after="0"/>
        <w:ind w:left="0"/>
        <w:jc w:val="both"/>
      </w:pPr>
      <w:r>
        <w:rPr>
          <w:rFonts w:ascii="Times New Roman"/>
          <w:b w:val="false"/>
          <w:i w:val="false"/>
          <w:color w:val="000000"/>
          <w:sz w:val="28"/>
        </w:rPr>
        <w:t>
      мамандарға әлеуметтік қолдау көрсету жөніндегі шараларды іске асыруға;</w:t>
      </w:r>
    </w:p>
    <w:p>
      <w:pPr>
        <w:spacing w:after="0"/>
        <w:ind w:left="0"/>
        <w:jc w:val="both"/>
      </w:pPr>
      <w:r>
        <w:rPr>
          <w:rFonts w:ascii="Times New Roman"/>
          <w:b w:val="false"/>
          <w:i w:val="false"/>
          <w:color w:val="000000"/>
          <w:sz w:val="28"/>
        </w:rPr>
        <w:t>
      халықтың әлеуметтік осал топтары үшін тұрғын үй коммуналдық тұрғын үй қорын сатып алу;</w:t>
      </w:r>
    </w:p>
    <w:p>
      <w:pPr>
        <w:spacing w:after="0"/>
        <w:ind w:left="0"/>
        <w:jc w:val="both"/>
      </w:pPr>
      <w:r>
        <w:rPr>
          <w:rFonts w:ascii="Times New Roman"/>
          <w:b w:val="false"/>
          <w:i w:val="false"/>
          <w:color w:val="000000"/>
          <w:sz w:val="28"/>
        </w:rPr>
        <w:t>
      "7-20-25" бағдарламасы бойынша бастапқы жарнаны ішінара төлеуге азаматтарға әлеуметтік көмек көрсету;</w:t>
      </w:r>
    </w:p>
    <w:p>
      <w:pPr>
        <w:spacing w:after="0"/>
        <w:ind w:left="0"/>
        <w:jc w:val="both"/>
      </w:pPr>
      <w:r>
        <w:rPr>
          <w:rFonts w:ascii="Times New Roman"/>
          <w:b w:val="false"/>
          <w:i w:val="false"/>
          <w:color w:val="000000"/>
          <w:sz w:val="28"/>
        </w:rPr>
        <w:t>
      тұрғын үй-коммуналдық шаруашылық саласында іс-шаралар өткізу;</w:t>
      </w:r>
    </w:p>
    <w:p>
      <w:pPr>
        <w:spacing w:after="0"/>
        <w:ind w:left="0"/>
        <w:jc w:val="both"/>
      </w:pPr>
      <w:r>
        <w:rPr>
          <w:rFonts w:ascii="Times New Roman"/>
          <w:b w:val="false"/>
          <w:i w:val="false"/>
          <w:color w:val="000000"/>
          <w:sz w:val="28"/>
        </w:rPr>
        <w:t>
      мәдениет саласында іс-шаралар өткізу;</w:t>
      </w:r>
    </w:p>
    <w:p>
      <w:pPr>
        <w:spacing w:after="0"/>
        <w:ind w:left="0"/>
        <w:jc w:val="both"/>
      </w:pPr>
      <w:r>
        <w:rPr>
          <w:rFonts w:ascii="Times New Roman"/>
          <w:b w:val="false"/>
          <w:i w:val="false"/>
          <w:color w:val="000000"/>
          <w:sz w:val="28"/>
        </w:rPr>
        <w:t>
      көлік инфрақұрылымы саласында іс-шаралар өткізу;</w:t>
      </w:r>
    </w:p>
    <w:bookmarkStart w:name="z75" w:id="58"/>
    <w:p>
      <w:pPr>
        <w:spacing w:after="0"/>
        <w:ind w:left="0"/>
        <w:jc w:val="both"/>
      </w:pPr>
      <w:r>
        <w:rPr>
          <w:rFonts w:ascii="Times New Roman"/>
          <w:b w:val="false"/>
          <w:i w:val="false"/>
          <w:color w:val="000000"/>
          <w:sz w:val="28"/>
        </w:rPr>
        <w:t>
      Алматы агломерациясын дамыту шеңберінде іс-шаралар өткізу.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Алматы облыстық аудандық мәслихатының 15.12.2025 </w:t>
      </w:r>
      <w:r>
        <w:rPr>
          <w:rFonts w:ascii="Times New Roman"/>
          <w:b w:val="false"/>
          <w:i w:val="false"/>
          <w:color w:val="000000"/>
          <w:sz w:val="28"/>
        </w:rPr>
        <w:t>№ 44-246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5" w:id="59"/>
    <w:p>
      <w:pPr>
        <w:spacing w:after="0"/>
        <w:ind w:left="0"/>
        <w:jc w:val="both"/>
      </w:pPr>
      <w:r>
        <w:rPr>
          <w:rFonts w:ascii="Times New Roman"/>
          <w:b w:val="false"/>
          <w:i w:val="false"/>
          <w:color w:val="000000"/>
          <w:sz w:val="28"/>
        </w:rPr>
        <w:t>
      15. Жергілікті атқарушы органдарға бюджеттік кредиттерді бөлу Алматы облысы әкімдігінің қаулысы негізінде айқындалады, оның ішінде:</w:t>
      </w:r>
    </w:p>
    <w:bookmarkEnd w:id="59"/>
    <w:bookmarkStart w:name="z71" w:id="60"/>
    <w:p>
      <w:pPr>
        <w:spacing w:after="0"/>
        <w:ind w:left="0"/>
        <w:jc w:val="both"/>
      </w:pPr>
      <w:r>
        <w:rPr>
          <w:rFonts w:ascii="Times New Roman"/>
          <w:b w:val="false"/>
          <w:i w:val="false"/>
          <w:color w:val="000000"/>
          <w:sz w:val="28"/>
        </w:rPr>
        <w:t>
      мамандарға әлеуметтік қолдау көрсету жөніндегі шараларды іске асыруға;</w:t>
      </w:r>
    </w:p>
    <w:bookmarkEnd w:id="60"/>
    <w:p>
      <w:pPr>
        <w:spacing w:after="0"/>
        <w:ind w:left="0"/>
        <w:jc w:val="both"/>
      </w:pPr>
      <w:r>
        <w:rPr>
          <w:rFonts w:ascii="Times New Roman"/>
          <w:b w:val="false"/>
          <w:i w:val="false"/>
          <w:color w:val="000000"/>
          <w:sz w:val="28"/>
        </w:rPr>
        <w:t>
      халықтың әлеуметтік осал топтары және кезектегілер үшін тұрғын үй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Алматы облыстық аудандық мәслихатының 31.07.2025 </w:t>
      </w:r>
      <w:r>
        <w:rPr>
          <w:rFonts w:ascii="Times New Roman"/>
          <w:b w:val="false"/>
          <w:i w:val="false"/>
          <w:color w:val="000000"/>
          <w:sz w:val="28"/>
        </w:rPr>
        <w:t>№ 39-213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6" w:id="61"/>
    <w:p>
      <w:pPr>
        <w:spacing w:after="0"/>
        <w:ind w:left="0"/>
        <w:jc w:val="both"/>
      </w:pPr>
      <w:r>
        <w:rPr>
          <w:rFonts w:ascii="Times New Roman"/>
          <w:b w:val="false"/>
          <w:i w:val="false"/>
          <w:color w:val="000000"/>
          <w:sz w:val="28"/>
        </w:rPr>
        <w:t>
      16. 2025 жылға арналған облыстық бюджетте қоршаған ортаны қорғау және объектілерді дамыту жөніндегі іс-шараларды өткізуге 1 302 358 мың теңге сомасында көзделсін.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Алматы облыстық аудандық мәслихатының 15.12.2025 </w:t>
      </w:r>
      <w:r>
        <w:rPr>
          <w:rFonts w:ascii="Times New Roman"/>
          <w:b w:val="false"/>
          <w:i w:val="false"/>
          <w:color w:val="000000"/>
          <w:sz w:val="28"/>
        </w:rPr>
        <w:t>№ 44-246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7" w:id="62"/>
    <w:p>
      <w:pPr>
        <w:spacing w:after="0"/>
        <w:ind w:left="0"/>
        <w:jc w:val="both"/>
      </w:pPr>
      <w:r>
        <w:rPr>
          <w:rFonts w:ascii="Times New Roman"/>
          <w:b w:val="false"/>
          <w:i w:val="false"/>
          <w:color w:val="000000"/>
          <w:sz w:val="28"/>
        </w:rPr>
        <w:t>
      17. 2025 жылға арналған облыстық бюджетте автомобиль жолдарының жұмыс істеуін қамтамасыз етуге және көлік инфрақұрылымын дамытуға 23 447 334 мың теңге сомасында көзделсін.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Алматы облыстық аудандық мәслихатының 15.12.2025 </w:t>
      </w:r>
      <w:r>
        <w:rPr>
          <w:rFonts w:ascii="Times New Roman"/>
          <w:b w:val="false"/>
          <w:i w:val="false"/>
          <w:color w:val="000000"/>
          <w:sz w:val="28"/>
        </w:rPr>
        <w:t>№ 44-246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8" w:id="63"/>
    <w:p>
      <w:pPr>
        <w:spacing w:after="0"/>
        <w:ind w:left="0"/>
        <w:jc w:val="both"/>
      </w:pPr>
      <w:r>
        <w:rPr>
          <w:rFonts w:ascii="Times New Roman"/>
          <w:b w:val="false"/>
          <w:i w:val="false"/>
          <w:color w:val="000000"/>
          <w:sz w:val="28"/>
        </w:rPr>
        <w:t>
      18. Алматы облысы әкімдігінің 2025 жылға арналған резервi 5 249 069 мың теңге сомасында бекітілсін.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Алматы облыстық аудандық мәслихатының 31.07.2025 </w:t>
      </w:r>
      <w:r>
        <w:rPr>
          <w:rFonts w:ascii="Times New Roman"/>
          <w:b w:val="false"/>
          <w:i w:val="false"/>
          <w:color w:val="000000"/>
          <w:sz w:val="28"/>
        </w:rPr>
        <w:t>№ 39-213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9" w:id="64"/>
    <w:p>
      <w:pPr>
        <w:spacing w:after="0"/>
        <w:ind w:left="0"/>
        <w:jc w:val="both"/>
      </w:pPr>
      <w:r>
        <w:rPr>
          <w:rFonts w:ascii="Times New Roman"/>
          <w:b w:val="false"/>
          <w:i w:val="false"/>
          <w:color w:val="000000"/>
          <w:sz w:val="28"/>
        </w:rPr>
        <w:t>
      19. 2025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4-қосымшасына сәйкес бекітілсін.</w:t>
      </w:r>
    </w:p>
    <w:bookmarkEnd w:id="64"/>
    <w:bookmarkStart w:name="z90" w:id="65"/>
    <w:p>
      <w:pPr>
        <w:spacing w:after="0"/>
        <w:ind w:left="0"/>
        <w:jc w:val="both"/>
      </w:pPr>
      <w:r>
        <w:rPr>
          <w:rFonts w:ascii="Times New Roman"/>
          <w:b w:val="false"/>
          <w:i w:val="false"/>
          <w:color w:val="000000"/>
          <w:sz w:val="28"/>
        </w:rPr>
        <w:t>
      20. Аудан мен қала әкімдері облыс бюджетінің салықтар мен төлемдер бойынша болжамды көрсеткіштерінің толық және сапалы орындалуын, шаруашылық субъектілердің барлық деңгейдегі бюджетке берешегін азайтуды және қосымша кіріс көздерін табуды қамтамасыз етсін.</w:t>
      </w:r>
    </w:p>
    <w:bookmarkEnd w:id="65"/>
    <w:bookmarkStart w:name="z91" w:id="66"/>
    <w:p>
      <w:pPr>
        <w:spacing w:after="0"/>
        <w:ind w:left="0"/>
        <w:jc w:val="both"/>
      </w:pPr>
      <w:r>
        <w:rPr>
          <w:rFonts w:ascii="Times New Roman"/>
          <w:b w:val="false"/>
          <w:i w:val="false"/>
          <w:color w:val="000000"/>
          <w:sz w:val="28"/>
        </w:rPr>
        <w:t>
      21. Осы шешімнің орындалуын бақылау облыстық мәслихаттың "Экономика, бюджет, құқықтық тәртіп, сыбайлас жемқорлыққа қарсы күрес және депутаттық этика мәселелері бойынша" тұрақты комиссиясына жүктелсін.</w:t>
      </w:r>
    </w:p>
    <w:bookmarkEnd w:id="66"/>
    <w:bookmarkStart w:name="z92" w:id="67"/>
    <w:p>
      <w:pPr>
        <w:spacing w:after="0"/>
        <w:ind w:left="0"/>
        <w:jc w:val="both"/>
      </w:pPr>
      <w:r>
        <w:rPr>
          <w:rFonts w:ascii="Times New Roman"/>
          <w:b w:val="false"/>
          <w:i w:val="false"/>
          <w:color w:val="000000"/>
          <w:sz w:val="28"/>
        </w:rPr>
        <w:t>
      22. Осы шешім 2025 жылғы 1 қаңтардан бастап қолданысқа енгiзiледi.</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Лауазымы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"___" желтоқсандағы "Алматы облысының 2025-2027 жылдарға арналған облыстық бюджеті туралы" № ______ шешіміне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облыстық аудандық мәслихатының 15.12.2025 </w:t>
      </w:r>
      <w:r>
        <w:rPr>
          <w:rFonts w:ascii="Times New Roman"/>
          <w:b w:val="false"/>
          <w:i w:val="false"/>
          <w:color w:val="ff0000"/>
          <w:sz w:val="28"/>
        </w:rPr>
        <w:t>№ 44-246</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68"/>
    <w:p>
      <w:pPr>
        <w:spacing w:after="0"/>
        <w:ind w:left="0"/>
        <w:jc w:val="left"/>
      </w:pPr>
      <w:r>
        <w:rPr>
          <w:rFonts w:ascii="Times New Roman"/>
          <w:b/>
          <w:i w:val="false"/>
          <w:color w:val="000000"/>
        </w:rPr>
        <w:t xml:space="preserve"> Алматы облысының 2025 жылға арналған облыстық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844 009 745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143 477 379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85 955 926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61 383 491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54 836 085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54 836 085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680 645 458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364 145 988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364 145 988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310 411 166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310 411 166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6 088 304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840 997 488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9 401 034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6 568 961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5 398 491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4 051 564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998 865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5 955 803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5 412 651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2 764 449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1 830 294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738 072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20 511 578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17 165 219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3 342 359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493 030 587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72 915 691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72 915 691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72 609 369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380 300 464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304 700 038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1 765 082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4 221 506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5 194 090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258 050 264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2 622 002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19 351 776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13 495 318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65 525 679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3 654 971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61 870 708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16 278 265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15 772 090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15 634 758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22 240 422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14 121 007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3 170 791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976 059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29 428 975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15 858 165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3 693 604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1 770 253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12 164 561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12 164 561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8 939 670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8 939 670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7 941 644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19 935 330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7 117 556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6 306 182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1 218 507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9 199 089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9 199 089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9 199 089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3 618 685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3 618 685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775 947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50 854 240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50 734 240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45 994 549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42 700 854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872 241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8 456 743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8 456 743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6 181 739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10 017 989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2 545 757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2 545 757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7 472 232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900 441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5 754 286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760 304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1 717 456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1 223 072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3 535 333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2 462 238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2 234 660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12 780 519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10 346 104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10 346 104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10 346 104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59 080 082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42 676 808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33 790 122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1 520 590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10 486 836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13 931 185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4 662 824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6 143 774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4 189 772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4 189 772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4 028 896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4 200 297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4 200 297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4 143 261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1 511 937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1 410 212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агломерацияны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5 788 304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32 254 730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32 254 730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29 002 543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15 575 746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13 047 746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3 112 152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2 944 877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32 019 704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23 447 334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23 447 334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8 572 370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8 572 370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5 356 598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2 880 577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35 454 362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9 805 853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7 514 407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4 944 891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2 291 446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2 291 446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4 962 144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4 962 144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6 549 474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1 408 896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1 408 896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2 127 986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9 589 717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26 740 983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41 457 006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25 345 642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1 998 321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23 347 321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2 465 364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14 716 023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14 716 023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14 716 023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12 813 938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1 902 085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1 726 568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-30 376 737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30 376 737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35 876 958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22 911 594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12 965 364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6 046 275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5 651 417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5 245 734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620 103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"___" желтоқсандағы "Алматы облысының 2025-2027 жылдарға арналған облыстық бюджеті туралы" № ______ шешіміне 2-қосымша</w:t>
            </w:r>
          </w:p>
        </w:tc>
      </w:tr>
    </w:tbl>
    <w:bookmarkStart w:name="z100" w:id="69"/>
    <w:p>
      <w:pPr>
        <w:spacing w:after="0"/>
        <w:ind w:left="0"/>
        <w:jc w:val="left"/>
      </w:pPr>
      <w:r>
        <w:rPr>
          <w:rFonts w:ascii="Times New Roman"/>
          <w:b/>
          <w:i w:val="false"/>
          <w:color w:val="000000"/>
        </w:rPr>
        <w:t xml:space="preserve"> Алматы облысының 2026 жылға арналған облыстық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772 833 276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73 729 597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71 882 551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71 882 551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1 645 931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2 424 797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696 678 882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459 154 986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459 154 986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237 523 896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237 523 896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756 279 768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7 707 314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5 118 148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4 064 892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3 537 724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412 041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383 211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961 939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886 311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5 324 994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519 461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519 461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4 805 533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1 803 240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21 898 888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21 898 888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21 898 888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17 397 849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4 498 039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429 272 772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69 525 309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69 525 309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69 273 425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320 666 183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298 869 538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1 829 858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4 368 065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4 974 486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257 475 599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3 419 372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18 892 802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7 909 356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11 908 278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11 908 278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9 888 367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9 888 367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17 351 049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16 840 418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16 718 520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1 219 870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20 316 615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13 126 786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595 111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1 288 802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3 074 772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966 930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1 555 277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4 090 048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654 341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7 189 829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7 189 829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22 804 587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9 694 860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2 194 860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961 200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606 555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4 353 245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4 353 245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4 353 245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8 078 987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8 078 987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437 564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7 097 574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29 877 646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11 223 618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6 124 752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1 188 764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699 182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1 221 126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914 569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532 006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4 184 297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4 184 297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10 658 329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10 658 329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10 658 329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7 995 699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7 995 699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1 539 278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305 722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5 164 093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45 022 288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45 022 288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34 081 609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17 526 332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27 599 883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7 323 772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7 323 772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5 341 710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1 195 047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12 820 339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6 333 287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6 333 287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6 487 052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5 166 330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5 397 605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2 919 115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2 919 115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453 119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170 875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553 758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600 157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1 157 796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605 968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14 663 110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1 913 110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1 913 110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1 859 110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78 217 498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66 036 018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52 623 395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1 103 602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21 732 550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4 745 301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4 745 301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8 667 322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191 153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5 506 328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2 138 312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4 672 277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4 672 277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4 642 277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5 388 339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5 388 339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4 325 284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1 499 814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1 499 814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177 805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997 583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13 477 125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13 477 125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7 952 461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242 544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6 467 826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5 394 437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5 246 373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23 152 395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22 987 513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22 987 513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6 702 741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16 284 772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26 601 986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7 387 458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7 387 458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861 600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3 605 074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1 271 569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806 534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19 214 528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1 462 490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1 462 490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9 203 862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9 203 862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2 108 584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2 108 584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2 108 584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2 089 542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8 550 698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8 550 698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8 550 698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8 532 261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2 818 076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18 880 721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17 880 721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15 607 617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15 607 617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11 084 617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2 273 104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2 273 104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2 273 104</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16 062 645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16 062 645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16 062 645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16 062 645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16 593 854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16 593 854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16 593 854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16 593 854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9 728 902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9 728 902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1 289 952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1 289 952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17 880 721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15 022 299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15 022 299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15 022 299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15 022 299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9 673 049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"___" желтоқсандағы "Алматы облысының 2025-2027 жылдарға арналған облыстық бюджеті туралы" № ______ шешіміне 3-қосымша</w:t>
            </w:r>
          </w:p>
        </w:tc>
      </w:tr>
    </w:tbl>
    <w:bookmarkStart w:name="z105" w:id="73"/>
    <w:p>
      <w:pPr>
        <w:spacing w:after="0"/>
        <w:ind w:left="0"/>
        <w:jc w:val="left"/>
      </w:pPr>
      <w:r>
        <w:rPr>
          <w:rFonts w:ascii="Times New Roman"/>
          <w:b/>
          <w:i w:val="false"/>
          <w:color w:val="000000"/>
        </w:rPr>
        <w:t xml:space="preserve"> Алматы облысының 2027 жылға арналған облыстық бюджеті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796 745 546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82 592 695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80 606 791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80 606 791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1 985 904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1 778 757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2 242 139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2 005 509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2 005 509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711 910 712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487 567 248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487 567 248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224 343 464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224 343 464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781 678 077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7 934 458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5 262 152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3 651 175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1 238 085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1 238 085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988 039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909 386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7 932 634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7 376 949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1 982 993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1 866 353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21 904 097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21 904 097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21 904 097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17 411 606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4 489 491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436 642 085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69 617 685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69 617 685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69 356 984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326 305 263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303 545 532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1 862 399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4 441 695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5 039 636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261 492 037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3 539 051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19 146 401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8 024 313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12 741 857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12 741 857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10 017 874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10 017 874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17 929 145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17 283 588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1 292 776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689 698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689 698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21 297 641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13 856 169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604 189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3 182 389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1 575 361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4 587 992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7 441 472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7 441 472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26 808 045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994 842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4 468 527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4 468 527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4 468 527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8 522 049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8 522 049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7 519 496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26 747 942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8 119 934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6 184 814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2 806 753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935 120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10 658 329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10 658 329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10 658 329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7 969 679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7 969 679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1 539 278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5 113 193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54 669 382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54 669 382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36 380 358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15 921 737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21 796 447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7 362 778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7 362 778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5 350 784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1 212 093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6 663 170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6 663 170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5 281 125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5 663 931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3 087 424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3 087 424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736 116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1 376 852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1 186 781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618 957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14 663 110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1 913 110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1 913 110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1 859 110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91 328 537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79 658 712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53 968 182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21 814 155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9 190 530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5 816 002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2 287 993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4 273 259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4 273 259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4 243 259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5 453 679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1 267 099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1 267 099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12 541 732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12 541 732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6 827 243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6 582 630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5 581 530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5 429 996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24 764 447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7 171 933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17 424 707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23 271 131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7 943 348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7 943 348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880 269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1 369 480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862 991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15 327 783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1 649 003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1 649 003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1 469 220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1 469 220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5 015 586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5 015 586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1 992 872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16 990 274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24 267 180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2 247 180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8 276 906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8 276 906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8 276 906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8 276 906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-15 747 805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15 747 805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24 267 180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24 267 180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24 267 180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"___" желтоқсандағы "Алматы облысының 2025-2027 жылдарға арналған облыстық бюджеті туралы" № ______ шешіміне 4-қосымша</w:t>
            </w:r>
          </w:p>
        </w:tc>
      </w:tr>
    </w:tbl>
    <w:bookmarkStart w:name="z110" w:id="77"/>
    <w:p>
      <w:pPr>
        <w:spacing w:after="0"/>
        <w:ind w:left="0"/>
        <w:jc w:val="left"/>
      </w:pPr>
      <w:r>
        <w:rPr>
          <w:rFonts w:ascii="Times New Roman"/>
          <w:b/>
          <w:i w:val="false"/>
          <w:color w:val="000000"/>
        </w:rPr>
        <w:t xml:space="preserve"> 2025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Мемлекеттік бастауыш, негізгі және жалпы орта білім беру ұйымдарында жалпы білім беру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8"/>
          <w:p>
            <w:pPr>
              <w:spacing w:after="20"/>
              <w:ind w:left="20"/>
              <w:jc w:val="both"/>
            </w:pPr>
            <w:r>
              <w:rPr>
                <w:rFonts w:ascii="Times New Roman"/>
                <w:b w:val="false"/>
                <w:i w:val="false"/>
                <w:color w:val="000000"/>
                <w:sz w:val="20"/>
              </w:rPr>
              <w:t xml:space="preserve">
Қазақстан Республикасында ЖИТС профилактикасы және оған қарсы күрес жөніндегі іс-шараларды іске асыру </w:t>
            </w:r>
          </w:p>
          <w:bookmarkEnd w:id="78"/>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