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78674" w14:textId="3e78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2023-2024 жылдарға техникалық және кәсіптік, орта білімнен кейінгі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Алматы облысы әкімдігінің 2024 жылғы 19 сәуірдегі № 151 қаулысы</w:t>
      </w:r>
    </w:p>
    <w:p>
      <w:pPr>
        <w:spacing w:after="0"/>
        <w:ind w:left="0"/>
        <w:jc w:val="both"/>
      </w:pPr>
      <w:bookmarkStart w:name="z7" w:id="0"/>
      <w:r>
        <w:rPr>
          <w:rFonts w:ascii="Times New Roman"/>
          <w:b w:val="false"/>
          <w:i w:val="false"/>
          <w:color w:val="000000"/>
          <w:sz w:val="28"/>
        </w:rPr>
        <w:t xml:space="preserve">
      Қазақстан Республикасы Оқу-ағарту министрiнiң 2022 жылғы 27 тамыздағы </w:t>
      </w:r>
      <w:r>
        <w:rPr>
          <w:rFonts w:ascii="Times New Roman"/>
          <w:b w:val="false"/>
          <w:i w:val="false"/>
          <w:color w:val="000000"/>
          <w:sz w:val="28"/>
        </w:rPr>
        <w:t>№ 381</w:t>
      </w:r>
      <w:r>
        <w:rPr>
          <w:rFonts w:ascii="Times New Roman"/>
          <w:b w:val="false"/>
          <w:i w:val="false"/>
          <w:color w:val="000000"/>
          <w:sz w:val="28"/>
        </w:rPr>
        <w:t xml:space="preserve"> бұйрығымен бекітілген "Еңбек нарығының қажеттіліктерін ескере отырып, техникалық және кәсіптік, орта білімнен кейінгі білімі бар кадрларды даярлауға, сондай-ақ мектепке дейінгі тәрбиелеу мен оқытуға, орта білім беруге және балаларға қосымша білім беруге мемлекеттік білім беру тапсырысын орналастыру қағидаларына",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техникалық және кәсіптік, орта бiлiмнен кейiнгi білім беру ұйымдарына 2023-2024 жылдарға техникалық және кәсiптiк, орта бiлiмнен кейiнгi бiлiмi бар кадрларды даярлауға мемлекеттiк бiлiм беру тапсырысы орналастырылсын. </w:t>
      </w:r>
    </w:p>
    <w:bookmarkEnd w:id="1"/>
    <w:bookmarkStart w:name="z9" w:id="2"/>
    <w:p>
      <w:pPr>
        <w:spacing w:after="0"/>
        <w:ind w:left="0"/>
        <w:jc w:val="both"/>
      </w:pPr>
      <w:r>
        <w:rPr>
          <w:rFonts w:ascii="Times New Roman"/>
          <w:b w:val="false"/>
          <w:i w:val="false"/>
          <w:color w:val="000000"/>
          <w:sz w:val="28"/>
        </w:rPr>
        <w:t>
      2. "Алматы облысының білім басқармасы" мемлекеттік мекемесі Қазақстан Республикасының заңнамасында белгіленген тәртіппен осы қаулыдан туындайтын шараларды қабылдасын.</w:t>
      </w:r>
    </w:p>
    <w:bookmarkEnd w:id="2"/>
    <w:bookmarkStart w:name="z10"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"19" сәуірдегі №151 қаулысына қосымша</w:t>
            </w:r>
          </w:p>
        </w:tc>
      </w:tr>
    </w:tbl>
    <w:bookmarkStart w:name="z14" w:id="5"/>
    <w:p>
      <w:pPr>
        <w:spacing w:after="0"/>
        <w:ind w:left="0"/>
        <w:jc w:val="left"/>
      </w:pPr>
      <w:r>
        <w:rPr>
          <w:rFonts w:ascii="Times New Roman"/>
          <w:b/>
          <w:i w:val="false"/>
          <w:color w:val="000000"/>
        </w:rPr>
        <w:t xml:space="preserve"> 2023-2024 оқу жылына арналған техникалық және кәсіптік, орта білімнен кейінгі білім берудің білім беру бағдарламаларын жүзеге асыратын білім беру ұйымдарында техникалық және кәсіптік, орта білімнен кейінгі білімі бар кадрларды даярлауға мемлекеттік білім беру тапсырысын орналастыру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кодтар, мамандықтар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 біліктілігі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сыныптан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сыныптан кейін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ТжКББ базасы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оқудағы көпсалалы колледжі" мемлекеттік коммуналдық қазыналық кәсіпорны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3W07320102 "Ағаш ұстасы және паркет жұмыстарының шебері"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политехниткалық колледжі" мемлекеттік коммуналыдқ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Ұзынағаш кәсіптік колледж" мемлекеттік комуналдық қазыналық кәсіпорын</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w:t>
            </w:r>
          </w:p>
          <w:bookmarkEnd w:id="6"/>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"Шелекский политехникалық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тракторсст-машинисі"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"Сарыжаз кәсіптік-техникалық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"Шонжы политехнкалық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"Компьютерлік аппараттық қамтамасыз ету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тракторист-машинисі"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"Бақанас аграрлы-индустриалдық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"Санджар Жандосов атындағы Қаскелең кәсіптік-техникалық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облыстық қызмет көрсету және тамақтандыру саласындағы инновациялық колледжі" мемлекеттік коммуналдық қазыналық кәсіпорны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3W10130101 "Әкімші"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қаласындағы көпсалалы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"Көлсай кәсіптік-техникалық колледжі" мемлекеттік коммуналдық қазыналық кәсіпорны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3W07161603 "Ауыл шаруашылығы өндірісінің тракторсит-машинисі"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3W08210102 "Орманшы"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"Қаракемер кәсіптік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3W07230102 "Арнайы тігінші"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экономикалық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4S04110102 "Бухгалтер"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 "Банк және сақтандыру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4S04120103 "Банк операциялары жөніндегі менеджер"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3W06130102 "Web-Дизайнер"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кондитерлік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3W07210302 "Кондитер"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кондитерлік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4S07210305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 "Сыра, алкогольсіз сусындар және спиртті ішімдіктер өндірісі"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3W07210602 "Сыра өндіру жөніндегі оператор"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гуманитарлық-экономикалық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 "Музыкалық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4S01140201 "Мектепке дейінгі, бастауыш және негізгі орта білім берудің мұзыка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4S01140601 "Қазақ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4S01140602 "Орыс тілі мен әдебиеті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4S01140605 "Шетел тілі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мәдениет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4S02151001 "Көркемөнерпаздар хореографиялық ұжымының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4S02151002 "Көркемөнерпаздар халық аспаптары оркестрінің (ансамблінің)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"Халықтық көркем шығармашылығы"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4S02151003 "Сәндік-қолданбалы шеберлік ұжымының жетекшісі, оқытушы"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 "Кітапхана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4S03220101 "Кітапханашы"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агробизнес және менеджмент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4S07130704 "Техник-электромеханик"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 "Тағам өндірісінің технологиясы"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3W07211301 "Тамақтандыру кәсіпорындарының өнімдерін дайындау, мұздату және регенерациялау жабдықтарының операторы"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 "Техник-жерге орналастырушы"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4S08410104 "Ветеринарлық 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"Үшқоңыр су шаруашылығы колледжі" мемлекеттік коммуналдық қазыналық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 "Табиғи ресурстарды қорғау және ұтымды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4S05220203 "Техник-технолог"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4S07310302 "Техник-жерге орналастырушы"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 "Гидротехникалық құрылыс"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4S07320501 "Техник-гидротехник"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"Талғар жоғары медициналық колледжі" мемлекеттік коммуналдық кәсіпорны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тәжірибедегі медбике"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Политехникалық колледжі" мекемесі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4S06130103 "Бағдарламалық қамтамасыздандыруды құрастырушысы"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құқықтану" колледжі мемлекеттік емес мекемесі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кәсіптік-техникалық колледжі" мекемесі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3W07130101 "Электромонтер"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3W07150501 "Электргазымен дәнекерлеуші"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3W07161301 "Автомобиль жөндеу слесарі"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3W07161302 "Автомобиль электр жабдықтарын жөндеу жөніндегі электрик"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3W10120101 "Шаштараз стилисті"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3W10130301 "Кондитер-безендіруші"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3W10130302 "Аспазшы"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гуманитарлық-техникалық колледжі" мекемесі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4S01120102 "Мектепке дейінгі тәрбие мен оқыту ұйымдарының тәрбиешісі"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3W06120101 "Есептеу техникасы және ақпараттық желілер"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4S06130105 "Ақпараттық жүйелер технигі"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 "Жол қозғалысын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3W10410401 "Жол инспекоры"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медициналық колледжі" мекемесі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тәжірибедегі медбике"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медициналық колледжі" жауапкершілігі шектеулі серіктестігі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тәжірибедегі медбике"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медициналық колледжі" жауапкершілігі шектеулі серіктестігі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4S09120101 "Фельдшер"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4S09130103 "Жалпы тәжірибедегі медбике"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Гуманитарлық-Техникалық Колледжі" мекемесі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4S01140101 "Бастауыш білім беру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4S01140501 "Дене тәрбиесі мұғалімі"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мұсылмандары діни басқармасы" республикалық ислами діни бірлестігінің "Үшқоңыр медресе колледжі" жеке мекемесі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4S02210103 "Ислам хатиб"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 "Исламтану"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4S02210104 "Ұстаз"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