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608b" w14:textId="87c6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Бершүгір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379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Ескерту.Кіріспе жаңа редакцияда - Ақтөбе облысы Шалқар аудандық мәслихатының 18.07.2025 </w:t>
      </w:r>
      <w:r>
        <w:rPr>
          <w:rFonts w:ascii="Times New Roman"/>
          <w:b w:val="false"/>
          <w:i w:val="false"/>
          <w:color w:val="000000"/>
          <w:sz w:val="28"/>
        </w:rPr>
        <w:t>№ 474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Бершүгір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105416,5 мың теңге, оның ішінде:</w:t>
      </w:r>
      <w:r>
        <w:br/>
      </w:r>
      <w:r>
        <w:rPr>
          <w:rFonts w:ascii="Times New Roman"/>
          <w:b w:val="false"/>
          <w:i w:val="false"/>
          <w:color w:val="000000"/>
          <w:sz w:val="28"/>
        </w:rPr>
        <w:t>
      салықтық түсімдер – 67622,9 мың теңге;</w:t>
      </w:r>
      <w:r>
        <w:br/>
      </w:r>
      <w:r>
        <w:rPr>
          <w:rFonts w:ascii="Times New Roman"/>
          <w:b w:val="false"/>
          <w:i w:val="false"/>
          <w:color w:val="000000"/>
          <w:sz w:val="28"/>
        </w:rPr>
        <w:t>
      салықтық емес түсімдер – 27,0 мың теңге;</w:t>
      </w:r>
      <w:r>
        <w:br/>
      </w:r>
      <w:r>
        <w:rPr>
          <w:rFonts w:ascii="Times New Roman"/>
          <w:b w:val="false"/>
          <w:i w:val="false"/>
          <w:color w:val="000000"/>
          <w:sz w:val="28"/>
        </w:rPr>
        <w:t>
      негізгі капиталды сатудан түсетін түсімдер – 11784,6 мың теңге;</w:t>
      </w:r>
      <w:r>
        <w:br/>
      </w:r>
      <w:r>
        <w:rPr>
          <w:rFonts w:ascii="Times New Roman"/>
          <w:b w:val="false"/>
          <w:i w:val="false"/>
          <w:color w:val="000000"/>
          <w:sz w:val="28"/>
        </w:rPr>
        <w:t>
      трансферттердің түсімдері – 25982,0 мың теңге;</w:t>
      </w:r>
      <w:r>
        <w:br/>
      </w:r>
      <w:r>
        <w:rPr>
          <w:rFonts w:ascii="Times New Roman"/>
          <w:b w:val="false"/>
          <w:i w:val="false"/>
          <w:color w:val="000000"/>
          <w:sz w:val="28"/>
        </w:rPr>
        <w:t>
      2) шығындар – 120846,2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жасалатын операциялар бойынша сальдо – 0 теңге, оның ішінде: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-15429,7 мың теңге;</w:t>
      </w:r>
      <w:r>
        <w:br/>
      </w:r>
      <w:r>
        <w:rPr>
          <w:rFonts w:ascii="Times New Roman"/>
          <w:b w:val="false"/>
          <w:i w:val="false"/>
          <w:color w:val="000000"/>
          <w:sz w:val="28"/>
        </w:rPr>
        <w:t>
      6) бюджет тапшылығын қаржыландыру (профицитін пайдалану) – 15429,7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15429,7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54,0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25928,0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трансферттің сомасын бөлу Бершүгір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Бершүгір ауылдық округ бюджеттін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Бершүгір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524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сату үшін төлем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көрсетілетін қызметтер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15429,7</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379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Бершүгір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w:t>
            </w:r>
          </w:p>
          <w:p>
            <w:pPr>
              <w:spacing w:after="20"/>
              <w:ind w:left="20"/>
              <w:jc w:val="both"/>
            </w:pPr>
          </w:p>
          <w:p>
            <w:pPr>
              <w:spacing w:after="20"/>
              <w:ind w:left="20"/>
              <w:jc w:val="both"/>
            </w:pPr>
            <w:r>
              <w:rPr>
                <w:rFonts w:ascii="Times New Roman"/>
                <w:b w:val="false"/>
                <w:i w:val="false"/>
                <w:color w:val="000000"/>
                <w:sz w:val="20"/>
              </w:rPr>
              <w:t>
жарықтандыру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379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Бершүгір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w:t>
            </w:r>
          </w:p>
          <w:p>
            <w:pPr>
              <w:spacing w:after="20"/>
              <w:ind w:left="20"/>
              <w:jc w:val="both"/>
            </w:pPr>
          </w:p>
          <w:p>
            <w:pPr>
              <w:spacing w:after="20"/>
              <w:ind w:left="20"/>
              <w:jc w:val="both"/>
            </w:pPr>
            <w:r>
              <w:rPr>
                <w:rFonts w:ascii="Times New Roman"/>
                <w:b w:val="false"/>
                <w:i w:val="false"/>
                <w:color w:val="000000"/>
                <w:sz w:val="20"/>
              </w:rPr>
              <w:t>
жарықтандыру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30 желтоқсандағы № 379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Бершүгір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