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47d3" w14:textId="9e44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Ақтоғай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378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9-1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2025 – 2027 жылдарға арналған Ақтоғай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–53499,6 мың теңге, оның ішінде:</w:t>
      </w:r>
      <w:r>
        <w:br/>
      </w:r>
      <w:r>
        <w:rPr>
          <w:rFonts w:ascii="Times New Roman"/>
          <w:b w:val="false"/>
          <w:i w:val="false"/>
          <w:color w:val="000000"/>
          <w:sz w:val="28"/>
        </w:rPr>
        <w:t>
      салықтық түсімдер –5620,8 мың теңге;</w:t>
      </w:r>
      <w:r>
        <w:br/>
      </w:r>
      <w:r>
        <w:rPr>
          <w:rFonts w:ascii="Times New Roman"/>
          <w:b w:val="false"/>
          <w:i w:val="false"/>
          <w:color w:val="000000"/>
          <w:sz w:val="28"/>
        </w:rPr>
        <w:t>
      салықтық емес түсімдер – 55,9 мың теңге;</w:t>
      </w:r>
      <w:r>
        <w:br/>
      </w:r>
      <w:r>
        <w:rPr>
          <w:rFonts w:ascii="Times New Roman"/>
          <w:b w:val="false"/>
          <w:i w:val="false"/>
          <w:color w:val="000000"/>
          <w:sz w:val="28"/>
        </w:rPr>
        <w:t>
      негізгі капиталды сатудан түсетін түсімдер – 17,6 мың теңге;</w:t>
      </w:r>
      <w:r>
        <w:br/>
      </w:r>
      <w:r>
        <w:rPr>
          <w:rFonts w:ascii="Times New Roman"/>
          <w:b w:val="false"/>
          <w:i w:val="false"/>
          <w:color w:val="000000"/>
          <w:sz w:val="28"/>
        </w:rPr>
        <w:t>
      трансферттердің түсімдері – 47805,3 мың теңге;</w:t>
      </w:r>
      <w:r>
        <w:br/>
      </w:r>
      <w:r>
        <w:rPr>
          <w:rFonts w:ascii="Times New Roman"/>
          <w:b w:val="false"/>
          <w:i w:val="false"/>
          <w:color w:val="000000"/>
          <w:sz w:val="28"/>
        </w:rPr>
        <w:t>
      2) шығындар –53929,4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-429,8 мың теңге;</w:t>
      </w:r>
      <w:r>
        <w:br/>
      </w:r>
      <w:r>
        <w:rPr>
          <w:rFonts w:ascii="Times New Roman"/>
          <w:b w:val="false"/>
          <w:i w:val="false"/>
          <w:color w:val="000000"/>
          <w:sz w:val="28"/>
        </w:rPr>
        <w:t>
      6) бюджет тапшылығын қаржыландыру (профицитті пайдалану) – 429,8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429,8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12.11.2025 </w:t>
      </w:r>
      <w:r>
        <w:rPr>
          <w:rFonts w:ascii="Times New Roman"/>
          <w:b w:val="false"/>
          <w:i w:val="false"/>
          <w:color w:val="000000"/>
          <w:sz w:val="28"/>
        </w:rPr>
        <w:t>№ 523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бюджетінің кірісіне мыналар есептелетін болып ескерілсін: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85000 теңге;</w:t>
      </w:r>
      <w:r>
        <w:br/>
      </w: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w:t>
      </w:r>
      <w:r>
        <w:br/>
      </w:r>
      <w:r>
        <w:rPr>
          <w:rFonts w:ascii="Times New Roman"/>
          <w:b w:val="false"/>
          <w:i w:val="false"/>
          <w:color w:val="000000"/>
          <w:sz w:val="28"/>
        </w:rPr>
        <w:t>
      47805,3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Ақтоғай ауылдық округі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12.11.2025 </w:t>
      </w:r>
      <w:r>
        <w:rPr>
          <w:rFonts w:ascii="Times New Roman"/>
          <w:b w:val="false"/>
          <w:i w:val="false"/>
          <w:color w:val="000000"/>
          <w:sz w:val="28"/>
        </w:rPr>
        <w:t>№ 523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Ақтоғай ауылдық округ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378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Ақтоғай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12.11.2025 </w:t>
      </w:r>
      <w:r>
        <w:rPr>
          <w:rFonts w:ascii="Times New Roman"/>
          <w:b w:val="false"/>
          <w:i w:val="false"/>
          <w:color w:val="000000"/>
          <w:sz w:val="28"/>
        </w:rPr>
        <w:t>№ 523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53499,6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Баска да салықтық емес басқа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47805,3</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53929,4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ауылдарда, кенттерде, ауылдық округтерде 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429,8</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378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Ақтоғай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35508,0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378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Ақтоғай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35522,0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35522,0</w:t>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40735,0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39084,0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378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Ақтоғай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