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f526" w14:textId="8a4f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Айшуақ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30 желтоқсандағы № 377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Ескерту.Кіріспе жаңа редакцияда - Ақтөбе облысы Шалқар аудандық мәслихатының 18.07.2025 </w:t>
      </w:r>
      <w:r>
        <w:rPr>
          <w:rFonts w:ascii="Times New Roman"/>
          <w:b w:val="false"/>
          <w:i w:val="false"/>
          <w:color w:val="000000"/>
          <w:sz w:val="28"/>
        </w:rPr>
        <w:t>№ 473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Айшуақ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- 77300,5 мың теңге, оның ішінде:</w:t>
      </w:r>
      <w:r>
        <w:br/>
      </w:r>
      <w:r>
        <w:rPr>
          <w:rFonts w:ascii="Times New Roman"/>
          <w:b w:val="false"/>
          <w:i w:val="false"/>
          <w:color w:val="000000"/>
          <w:sz w:val="28"/>
        </w:rPr>
        <w:t>
      салықтық түсімдер – 16585,3 мың теңге;</w:t>
      </w:r>
      <w:r>
        <w:br/>
      </w:r>
      <w:r>
        <w:rPr>
          <w:rFonts w:ascii="Times New Roman"/>
          <w:b w:val="false"/>
          <w:i w:val="false"/>
          <w:color w:val="000000"/>
          <w:sz w:val="28"/>
        </w:rPr>
        <w:t>
      негізгі капиталды сатудан түскен түсімдер-101,6 мың теңге;</w:t>
      </w:r>
      <w:r>
        <w:br/>
      </w:r>
      <w:r>
        <w:rPr>
          <w:rFonts w:ascii="Times New Roman"/>
          <w:b w:val="false"/>
          <w:i w:val="false"/>
          <w:color w:val="000000"/>
          <w:sz w:val="28"/>
        </w:rPr>
        <w:t>
      трансферттердің түсімдері – 60481,2 мың теңге;</w:t>
      </w:r>
      <w:r>
        <w:br/>
      </w:r>
      <w:r>
        <w:rPr>
          <w:rFonts w:ascii="Times New Roman"/>
          <w:b w:val="false"/>
          <w:i w:val="false"/>
          <w:color w:val="000000"/>
          <w:sz w:val="28"/>
        </w:rPr>
        <w:t>
      2) шығындар – 77732,4 мың теңге;</w:t>
      </w:r>
      <w:r>
        <w:br/>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сатып алудан түсетін түсімдер – 0 теңге;</w:t>
      </w:r>
      <w:r>
        <w:br/>
      </w:r>
      <w:r>
        <w:rPr>
          <w:rFonts w:ascii="Times New Roman"/>
          <w:b w:val="false"/>
          <w:i w:val="false"/>
          <w:color w:val="000000"/>
          <w:sz w:val="28"/>
        </w:rPr>
        <w:t>
      5) бюджет тапшылығы (профициті) – -431,9 мың теңге;</w:t>
      </w:r>
      <w:r>
        <w:br/>
      </w:r>
      <w:r>
        <w:rPr>
          <w:rFonts w:ascii="Times New Roman"/>
          <w:b w:val="false"/>
          <w:i w:val="false"/>
          <w:color w:val="000000"/>
          <w:sz w:val="28"/>
        </w:rPr>
        <w:t>
      6) бюджет тапшылығын қаржыландыру (профицитін пайдалану) – 431,9 мың теңге;</w:t>
      </w:r>
      <w:r>
        <w:br/>
      </w:r>
      <w:r>
        <w:rPr>
          <w:rFonts w:ascii="Times New Roman"/>
          <w:b w:val="false"/>
          <w:i w:val="false"/>
          <w:color w:val="000000"/>
          <w:sz w:val="28"/>
        </w:rPr>
        <w:t>
      қарыздар түсімдері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431,9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12.11.2025 </w:t>
      </w:r>
      <w:r>
        <w:rPr>
          <w:rFonts w:ascii="Times New Roman"/>
          <w:b w:val="false"/>
          <w:i w:val="false"/>
          <w:color w:val="000000"/>
          <w:sz w:val="28"/>
        </w:rPr>
        <w:t>№ 522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Ауылдық округ бюджетінің кірісіне мыналар есептелетін болып белгіленсін: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 жеке табыс салығы;</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тауарларға, жұмыстарға және қызметтерге салынатын ішкі салықтар, оның ішінде табиғи және басқа да ресурстарды пайдаланғаны үшін түсетін түсімдер;</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r>
        <w:br/>
      </w:r>
      <w:r>
        <w:rPr>
          <w:rFonts w:ascii="Times New Roman"/>
          <w:b w:val="false"/>
          <w:i w:val="false"/>
          <w:color w:val="000000"/>
          <w:sz w:val="28"/>
        </w:rPr>
        <w:t>
      жеке және заңды тұлғалардың ерікті түрдегі алымдары;</w:t>
      </w:r>
      <w:r>
        <w:br/>
      </w: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r>
        <w:br/>
      </w:r>
      <w:r>
        <w:rPr>
          <w:rFonts w:ascii="Times New Roman"/>
          <w:b w:val="false"/>
          <w:i w:val="false"/>
          <w:color w:val="000000"/>
          <w:sz w:val="28"/>
        </w:rPr>
        <w:t>
      жерді сату, оның ішінде жер учаскелерін сатудан түсетін түсімдер;</w:t>
      </w:r>
      <w:r>
        <w:br/>
      </w: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"2025-2027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2025 жылдың 1 қаңтарынан бастап белгіленгені ескерілсін және басшылыққа алынсын:</w:t>
      </w:r>
      <w:r>
        <w:br/>
      </w:r>
      <w:r>
        <w:rPr>
          <w:rFonts w:ascii="Times New Roman"/>
          <w:b w:val="false"/>
          <w:i w:val="false"/>
          <w:color w:val="000000"/>
          <w:sz w:val="28"/>
        </w:rPr>
        <w:t>
      1) жалақының ең төмен мөлшері – 85 000 теңге;</w:t>
      </w:r>
      <w:r>
        <w:br/>
      </w:r>
      <w:r>
        <w:rPr>
          <w:rFonts w:ascii="Times New Roman"/>
          <w:b w:val="false"/>
          <w:i w:val="false"/>
          <w:color w:val="000000"/>
          <w:sz w:val="28"/>
        </w:rPr>
        <w:t>
      2) айлық есептік көрсеткіш – 3 932 теңге;</w:t>
      </w:r>
      <w:r>
        <w:br/>
      </w: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r>
        <w:br/>
      </w:r>
      <w:r>
        <w:rPr>
          <w:rFonts w:ascii="Times New Roman"/>
          <w:b w:val="false"/>
          <w:i w:val="false"/>
          <w:color w:val="000000"/>
          <w:sz w:val="28"/>
        </w:rPr>
        <w:t xml:space="preserve">
      </w:t>
      </w:r>
      <w:r>
        <w:rPr>
          <w:rFonts w:ascii="Times New Roman"/>
          <w:b w:val="false"/>
          <w:i w:val="false"/>
          <w:color w:val="000000"/>
          <w:sz w:val="28"/>
        </w:rPr>
        <w:t>4. 2025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63,0 мың теңге сомасында ағымдағы нысаналы трансферт түскені ескерілсін.</w:t>
      </w:r>
      <w:r>
        <w:br/>
      </w:r>
      <w:r>
        <w:rPr>
          <w:rFonts w:ascii="Times New Roman"/>
          <w:b w:val="false"/>
          <w:i w:val="false"/>
          <w:color w:val="000000"/>
          <w:sz w:val="28"/>
        </w:rPr>
        <w:t xml:space="preserve">
      </w:t>
      </w:r>
      <w:r>
        <w:rPr>
          <w:rFonts w:ascii="Times New Roman"/>
          <w:b w:val="false"/>
          <w:i w:val="false"/>
          <w:color w:val="000000"/>
          <w:sz w:val="28"/>
        </w:rPr>
        <w:t>5. 2025 жылға арналған ауылдық округ бюджетіне аудандық бюджеттен 60418,2 мың теңге сомасында ағымдағы нысаналы трансферт түскені ескерілсін.</w:t>
      </w:r>
      <w:r>
        <w:br/>
      </w:r>
      <w:r>
        <w:rPr>
          <w:rFonts w:ascii="Times New Roman"/>
          <w:b w:val="false"/>
          <w:i w:val="false"/>
          <w:color w:val="000000"/>
          <w:sz w:val="28"/>
        </w:rPr>
        <w:t>
      Ағымдағы нысаналы трансферт сомасын бөлу Айшуақ ауылдық округ әкімінің шешімімен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12.11.2025 </w:t>
      </w:r>
      <w:r>
        <w:rPr>
          <w:rFonts w:ascii="Times New Roman"/>
          <w:b w:val="false"/>
          <w:i w:val="false"/>
          <w:color w:val="000000"/>
          <w:sz w:val="28"/>
        </w:rPr>
        <w:t>№ 522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2025 жылға арналған Айшуақ ауылдық округ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7.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377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Айшуақ ауылдық округінің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15.12.2025 </w:t>
      </w:r>
      <w:r>
        <w:rPr>
          <w:rFonts w:ascii="Times New Roman"/>
          <w:b w:val="false"/>
          <w:i w:val="false"/>
          <w:color w:val="000000"/>
          <w:sz w:val="28"/>
        </w:rPr>
        <w:t>№ 543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77300,5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7174,8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60481,2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60481,2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60481,2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77732,4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62657,8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62657,8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62657,8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61622,4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431,9</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377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Айшуақ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47401,0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51658,0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51658,0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51658,0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51658,0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377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Айшуақ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47569,0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377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2025 жылға арналған Айшуақ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