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5339" w14:textId="5175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180 "2024-2026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19 желтоқсандағы № 363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180 "2024-2026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53469,7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45051,2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53980,2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510,5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Шетырғыз ауылдық округ бюджетіне аудандық бюджеттен 44988,2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қаланың,ауылдың,кенттің,ауылдық окрутің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