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bc43" w14:textId="096b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176 "2024-2026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19 желтоқсандағы № 359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176 "2024-2026 жылдарға арналған Қауылжыр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Қауылжыр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57442,4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50027,4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57865,1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422,7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Қауылжыр ауылдық округ бюджетіне аудандық бюджеттен 49964,4 мың теңге ағымдағы нысаналы трансферттер түсетіні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ауылдық округ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желтоқсандағы №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