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2129" w14:textId="c72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180 "2024-2026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180 "2024-2026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52428,2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510,5мың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Шетырғыз ауылдық округ бюджетіне аудандық бюджеттен 43946,7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