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c7f1" w14:textId="382c7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2023 жылғы 29 желтоқсандағы № 177 "2024-2026 жылдарға арналған Мөңке би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2024 жылғы 11 маусымдағы № 275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2023 жылғы 29 желтоқсандағы № 177 "2024-2026 жылдарға арналған Мөңке би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Мөңке би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- 47766,4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6188,2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41498,2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50107,6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-2341,3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2341,3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2341,3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ауылдық округ бюджетіне аудандық бюджеттен 41425,2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Мөңке би ауылдық округ әкімінің шешімі негізінде айқындалады.";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маусымдағы № 275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177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Мөңке би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6188,2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50107,6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3074,0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