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df77" w14:textId="d0fd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Тасөткел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27 желтоқсандағы № 289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Хромтау аудандық мәслихатының 09.07.2025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Тасөткель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231 123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225 949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232 369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1 246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1 246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берілетін трансферттер;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есептік көрсеткіш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46 228 теңге болып белгіленсін.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Тасөткел ауылдық округінің бюджетіне аудандық бюджеттен берілген 36 009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Тасөткел ауылдық округінің бюджетіне аудандық бюджеттен 100 400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Тасөткел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Tасөткел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Хромтау аудандық мәслихатының 12.11.2025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Капиталдық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желтоқсандағы №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Тасөткел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156 716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Капиталдық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