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ba02" w14:textId="6c7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Қызылсу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129 621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48 850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80 771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147 598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17 977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Қызылсу ауылдық округінің бюджетіне аудандық бюджеттен 15 490 мың теңге соммасында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Қызылсу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