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5c3c" w14:textId="51b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Құдыксай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Кіріспе жаңа редакцияда – Ақтөбе облысы Хромтау аудандық мәслихатының 09.07.2025 № 375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60 705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58 295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Құдыксай ауылдық округінің бюджетіне аудандық бюджеттен берілген 21 365 мың теңге соммасында субвенция көлемі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Құдыксай ауылдық округінің бюджетіне аудандық бюджеттен ағымдағы нысаналы трансферттер түсімі 10 300 мың теңге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Құдыксай ауылдық округі әкімінің шешімі негізінде жүзеге асырылады.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Құдықсай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