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a3a9" w14:textId="7c4a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Қопа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283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96 493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- 46 228 теңге болып белгіленсін.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Қопа ауылдық округінің бюджетіне аудандық бюджеттен берілген 32 017 мың теңге соммасында субвенция көлемі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Қопа ауылдық округінің бюджетіне аудандық бюджеттен 8 350 мың теңге соммасында ағымдағы нысаналы трансферттер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Қопа ауылдық округі әкімінің шешімі негізінде жүзеге асырылады.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