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5a4f" w14:textId="19e5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Ақжар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27 желтоқсандағы № 277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Хромтау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Ақжар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кiрiстер: 140 278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28 900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111 378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140 278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Хромтау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46 228 теңге болып белгіленсін.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Ақжар ауылдық округінің бюджетіне аудандық бюджеттен берілген 27 456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Ақжар ауылдық округінің бюджетіне аудандық бюджеттен 7 700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Ақжар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"27" желтоқсандағы №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Хромтау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68 540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