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1adac" w14:textId="371ad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Хромтау ауданы бойынша халық үшін қатты тұрмыстық қалдықтарды жинауға, тасымалдауға, сұрыптауға және көмуге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Хромтау аудандық мәслихатының 2024 жылғы 24 желтоқсандағы № 271 шешімі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Экологиялық кодексінің 365-бабы </w:t>
      </w:r>
      <w:r>
        <w:rPr>
          <w:rFonts w:ascii="Times New Roman"/>
          <w:b w:val="false"/>
          <w:i w:val="false"/>
          <w:color w:val="000000"/>
          <w:sz w:val="28"/>
        </w:rPr>
        <w:t>3-тармағының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тармақшасына,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15) тармақшасына,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тізілімінде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Хромтау аудандық мәслихаты ШЕШІМ ҚАБЫЛДАДЫ: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Хромтау ауданы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Хромтау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Б. Болатов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Хромтау аудандақ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2024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"24" желтоқсандағы № 271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Хромтау ауданы бойынша халық үшін қатты тұрмыстық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Жинақталу нормасы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ҚТҚ бойынша қызметтердің құны (ҚҚС-сыз теңге)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 (ҚҚС-сыз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Жинау және тасымалдау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Сұрыптау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Абаттандырылған үй иелігі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89,49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Абаттандырылмаған үй иелігі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272,22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94,21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52,71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 үшін бірлігіне (көлеміне) жылдық тариф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1 814,86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351,41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2 794,27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