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b414" w14:textId="c7cb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130 "2024-2026 жылдарға арналған Tасөткел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23 тамыздағы № 230 шешімі. Мерзімі өткендіктен қолданыс тоқтатылды.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Tасөткел ауылдық округінің бюджетін бекіту туралы" 2023 жылғы 27 желтоқсандағы № 130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Tасөткел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101 001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97 811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Tасөткел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