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1296" w14:textId="1871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129 "2024-2026 жылдарға арналған Тассай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23 тамыздағы № 229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Тассай ауылдық округінің бюджетін бекіту туралы" 2023 жылғы 27 желтоқсандағы № 129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63 374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4 501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тамыздағы № 229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